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942d" w14:textId="b4a9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2025–2027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18 декабря 2025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20 декабря 2024 года № 151 "О бюджете сельских округов относящихся к городу Атырау на 2025-2027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Атырауского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891 079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866 079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918 084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27 005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27 005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Дамбинского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387 941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Еркинкалинского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–371 551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47 670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Кенузекского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Кайыршахтинского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906 445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891 057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1 166 403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259 958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259 958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649 538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624 538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1,2,3,4,5,6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