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01f1" w14:textId="e0f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18 декабря 2024 года № 143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4 ноября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Атырау от 18 декабря 2024 года № 143 "О бюджете города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Пункт-1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на 2025-2027 годы согласно приложениям 1, 2 и 3 соответственно, в том числе на 2025 год в следующих объемах":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451 110 096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398 276 211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9 390 160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5 128 637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38 315 088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455 450 426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1 500 000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1 500 000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-5 840 330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5 840 330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2 793 350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1 025 935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4 072 915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1 указанного решения изложить в новой редакции согласно приложению 1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451 110 096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398 276 211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140 201 157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133 161 066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455 450 426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60 282 684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-5 840 330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