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0899" w14:textId="c310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Атырау от 18 декабря 2024 года № 143 "О бюджете города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Атырау Атырауской области от 6 февраля 2025 года № 156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Атырау от 18 декабря 2024 года № 143 "О бюджете города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городской бюджет на 2025-2027 годы согласно приложениям 1, 2 и 3 соответственно, в том числе на 2025 год в следующих объемах":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417 100 344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366 276 211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9 390 160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5 128 637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36 305 336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420 128 353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324 000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324 000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-3 352 009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3 352 009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2 324 000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1 028 009 тысяч тенге.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Атырау от 6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Атырау от 18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143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417 100 344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366 276 211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123 201 157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24 268 847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98 932 310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92 017 850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92 017 850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16 355 613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13 866 274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2 100 585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130 999 313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127 161 066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383 661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3 454 586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3 696 832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3 696 832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9 390 160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денег от проведения государственных закупок, организуемых гос. учреждениями, финансируемыми из государственного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гос.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510 180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510 180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8 650 983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8 650 983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5 128 637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704 344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704 344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4 424 293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4 078 274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36 305 336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36 305 336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36 305 336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420 128 353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4 782 990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785 025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711 122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531 305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3 321 735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3 321 735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123 746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2 613 748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370 086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6 369 018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722 222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722 222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722 222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4 562 213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4 409 611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1 764 293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2 004 519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118 909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152 602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152 602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1 084 583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1 084 583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736 669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49 050 182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23 104 355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16 631 251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4 712 994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8 585 204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3 333 053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4 473 104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13 837 561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2 561 635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2 561 635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11 275 926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7 849 926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12 108 266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12 108 266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5 631 973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3 234 627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3 235 666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3 721 678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2 367 976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развитию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767 976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767 976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503 145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развитию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490 349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490 349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развитию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481 130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99 681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79 681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развитию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381 449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244 846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1 234 437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1 234 437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21 766 117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18 592 553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18 592 553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15 405 188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937 365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3 173 564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3 173 564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3 050 179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18 011 169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18 011 169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3 082 089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3 082 089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473 047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473 047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1 265 289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1 265 289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13 190 744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13 190 744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314 453 108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314 453 108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314 453 108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312 445 735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2 007 373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-3 352 009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3 352 009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1 028 009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