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d706" w14:textId="30ad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 средним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октября 2025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 средним образованием на 2025-2026 учебный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Атырауской области" и "Управление здравоохранения Атырауской области" принять все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 возникшие с 1 сентября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233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 средним образованием на 2025-2026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специаль-ности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Государствен-ный образователь-ный заказ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Послесредним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Среднаяя стоимость расходов на обучение одного обучающегося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художественоое творчество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