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7993" w14:textId="3677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2025 года № 212-VIII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экологии и природопользования.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общего водопользования Атырауской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Атырауской области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от 11 июля 2025 года № 171-НҚ "Об утверждении Типовых правил общего водопользования" (зарегистрировано в Реестре государственной регистрации нормативных правовых актов № 36443) и определяют порядок осуществления физическими лицами общего водопользования на водных объектах общего пользования на территории Атырауской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