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f45cfe" w14:textId="4f45cf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решение Атырауского областного маслихата от 13 декабря 2024 года № 137-VІІІ "Об областном бюджете на 2025-2027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Атырауского областного маслихата от 12 декабря 2025 года № 197-VIII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Атырауский областной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Атырауского областного маслихата от 13 декабря 2024 года № 137-VІІІ "Об областном бюджете на 2025-2027 годы" (Регистрационный номер акта в Государственном реестре нормативных правовых актов Республики Казахстан № 205339) следующие изменения и дополнения: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"1. Утвердить областной бюджет на 2025-2027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790 624 710 тысяч тенге, в том числе: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162 244 910 тысяч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15 279 673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45 048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613 055 079 тысяч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787 100 954 тысяч тенге;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11 072 779 тысяч тенге, в том числе: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14 094 148 тысяч тенге;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3 021 369 тысяч тенге;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11 970 814 тысяч тенге, в том числе: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12 000 000 тысяч тенге;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29 186 тысяч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-19 519 837 тысяч тенге;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19 519 837 тысяч тенге: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9 300 798 тысяч тенге;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2 328 684 тысяч тенге;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12 547 723 тысяч тенге.";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"2. Утвердить на 2025 год норматив общей суммы поступлений общегосударственных налогов в бюджеты районов и города Атырау в следующих объемах: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индивидуальному подоходному налогу (101 201):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Курмангазинский район – 50%;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Индерский район – 50%;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Исатайский район – 8%;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Кзылкогинский район – 50%;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Макатский район – 50%;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Махамбетский район – 50%;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Жылыойский район – 0%;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Атырау – 50%.";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социальному налогу (103 101):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Курмангазинский район – 67%;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Индерский район – 85%;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Исатайский район – 0%;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Кзылкогинский район – 18%;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Макатский район – 50%;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Махамбетский район – 55%;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Жылыойский район – 0%;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город Атырау – 50%.";</w:t>
      </w:r>
    </w:p>
    <w:bookmarkEnd w:id="3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"6. Утвердить резерв местного исполнительного органа на 2025 год в сумме 3 176 586 тысяч тенге.";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"7. Учесть в областном бюджете на 2025 год целевые текущие трансферты за счет средств республиканского бюджета и целевого трансферта из Национального фонда Республики Казахстан в сумме 13 730 742 тысяч тенге, в том числе: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2 828 тысяч тенге - повышение заработной платы медицинских работников из числа гражданских служащих органов внутренних дел;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217 410 тысяч тенге - на повышение заработной платы работников природоохранных и специальных учреждений;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435 826 тысяч тенге - на проведение противоэпизоотических мероприятий;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13 675 тысяч тенге - на приобретение средств (изделий) и атрибутов для проведения идентификации сельскохозяйственных животных;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84 359 тысяч тенге - повышение заработной платы медицинских работников центров оказания специальных социальных услуг;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647 291 тысяч тенге - на обеспечение прав и улучшение качества жизни лиц с инвалидностью в Республике Казахстан;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119 604 тысяч тенге - на обеспечение деятельности центров трудовой мобильности;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188 812 тысяч тенге -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предприятий;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3 084 661 тысяч тенге - на увеличение оплаты труда педагогов организаций дошкольного образования;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76 395 тысяч тенге - увеличение оплаты труда медицинским работникам государственных организаций дошкольного образования;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73 807 тысяч тенге - увеличение оплаты труда медицинским работникам государственных организаций образования, за исключением организаций дополнительного образования для взрослых;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1 559 471 тысяч тенге - на размещение государственного образовательного заказа в частных организациях среднего образования;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2 061 475 тысяч тенге - на увеличение размера государственной стипендии обучающимся в организациях технического и профессионального, после среднего образования;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6 441 тысяч тенге - увеличение оплаты труда медицинским работникам государственных организаций технического и профессионального, после среднего образования;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1 704 832 тысяч тенге - на материально-техническое оснащение организаций здравоохранения на местном уровне;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332 515 тысяч тенге - закуп вакцин и других иммунобиологических препаратов;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59 169 тысяч тенге - повышение заработной платы работников организаций в области здравоохранения местных исполнительных органов;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2 903 094 тысяч тенге - на приобретение жилья коммунального жилищного фонда для социально уязвимых слоев населения;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159 077 тысяч тенге - на обеспечение и проведение выборов акимов районов (городов областного значения).";</w:t>
      </w:r>
    </w:p>
    <w:bookmarkEnd w:id="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"8. Учесть в областном бюджете на 2025 год целевые трансферты на развитие за счет средств республиканского бюджета и целевого трансферта из Национального фонда Республики Казахстан в сумме 44 532 072 тысяч тенге, в том числе: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1 897 492 тысяч тенге - на развитие и (или) обустройство инженерно-коммуникационной инфраструктуры;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855 600 тысяч тенге - на развитие системы водоснабжения и водоотведения;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1 000 000 тысяч тенге - на строительство и реконструкцию объектов охраны окружающей среды;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4 261 897 тысяч тенге - на увеличение водности поверхностных водных ресурсов;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4 389 578 тысяч тенге - на развитие инженерной и транспортной (благоустройство) инфраструктуры в областных центрах;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12 265 982 тысяч тенге - на строительство объектов среднего образования в рамках пилотного Национального проекта "Комфортная школа";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3 830 726 тысяч тенге - на развитие газотранспортной системы;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950 000 тысяч тенге - на развитие транспортной инфраструктуры;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500 000 тысяч тенге - на реализацию бюджетных инвестиционных проектов в малых и моногородах;</w:t>
      </w:r>
    </w:p>
    <w:bookmarkEnd w:id="69"/>
    <w:bookmarkStart w:name="z7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4 825 226 тысяч тенге - на развитие социальной и инженерной инфраструктуры в сельских населенных пунктах в рамках проекта "Ауыл – Ел бесігі";</w:t>
      </w:r>
    </w:p>
    <w:bookmarkEnd w:id="70"/>
    <w:bookmarkStart w:name="z8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3 977 759 тысяч тенге - на строительство и реконструкцию объектов социального обеспечения;</w:t>
      </w:r>
    </w:p>
    <w:bookmarkEnd w:id="71"/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3 000 000 тысяч тенге - на строительство, реконструкцию и сейсмоусиление объектов здравоохранения;</w:t>
      </w:r>
    </w:p>
    <w:bookmarkEnd w:id="72"/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2 277 812 тысяч тенге - на развитие теплоэнергетической системы.";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пунктами 12, 13 следующего содержания: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"12. Произведенные кассовые расходы подпрограммы 015 "За счет средств местного бюджета" бюджетной программы 04 1 261 081 "Дошкольное воспитание и обучение" в сумме 3 036 065 000 тенге перенести на подпрограмму 015 "За счет средств местного бюджета" бюджетной программы 04 1 261 202 "Реализация государственного образовательного заказа в дошкольных организациях образования.";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Произведенные кассовые расходы подпрограммы 015 "За счет средств местного бюджета" бюджетной программы 09 9 279 071 "Развитие газотранспортной системы" в сумме 800 000 000 тенге перенести на подпрограмму 032 "За счет целевого трансферта из Национального фонда Республики Казахстан.";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решению.";</w:t>
      </w:r>
    </w:p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2025 года.</w:t>
      </w:r>
    </w:p>
    <w:bookmarkEnd w:id="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Хайруллиев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Атырауского областного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12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197-VIII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Атырауского областного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13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года № 137-VIII</w:t>
            </w:r>
          </w:p>
        </w:tc>
      </w:tr>
    </w:tbl>
    <w:bookmarkStart w:name="z91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Областной бюджет на 2025 год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790 624 710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162 244 910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93 139 893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Корпоративный подоходный налог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22 132 883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71 007 010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50 986 141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Социальный налог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50 986 141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18 118 876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17 033 876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1 085 000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15 279 673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1 627 847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части чистого дохода государственных предприятий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42 046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140 018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(интересы) по кредитам, выданным из государственного бюджета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1 445 783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4 969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4 969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пеня,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10 202 395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пеня,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10 202 395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3 444 462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3 444 462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45 048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45 048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45 048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613 055 079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555 592 265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(городских) бюджетов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555 592 265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57 462 814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республиканского бюджета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57 462 814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787 100 954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7 754 381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4 169 175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маслихата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190 905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маслихата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152 080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эффективности деятельности депутатов маслихатов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38 070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3 438 373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2 406 238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235 494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и проведение выборов акимов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325 325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471 316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201 817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Ассамблеи народа Казахстана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201 817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Ревизионная комиссия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338 080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ревизионной комиссии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338 080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Финансовая деятельность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1 524 879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государственным закупкам и коммунальной собственности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1 524 879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управления государственных активов и закупок на местном уровне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561 665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4 012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имущества в коммунальную собственность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516 652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442 550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Планирование и статистическая деятельность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601 967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601 967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формирования и развития экономической политики, системы государственного планирования, исполнения местного бюджета и управления коммунальной собственностью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572 479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29 488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государственные услуги общего характера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1 458 360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264 254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развития предпринимательства и промышленности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264 254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делам религий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1 194 106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в сфере религиозной деятельности на местном уровне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822 141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1 543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26 939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Изучение и анализ религиозной ситуации в регионе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343 483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Оборона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50 246 469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Военные нужды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952 247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952 247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в рамках исполнения всеобщей воинской обязанности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12 807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территориальной обороны и территориальная оборона областного масштаба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939 440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по чрезвычайным ситуациям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49 294 222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Территориальный орган, уполномоченных органов в области чрезвычайных ситуаций природного и техногенного характера, Гражданской обороны, финансируемый из областного бюджета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2 981 289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территориального органа и подведомственных государственных учреждений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1 166 236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Предупреждение и ликвидация чрезвычайных ситуаций областного масштаба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1 815 053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42 088 193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мобилизационной подготовки и чрезвычайных ситуаций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88 193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работ по инженерной защите населения, объектов и территории от природных и стихийных бедствий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42 000 000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по мобилизационной подготовке, территориальной и гражданской обороне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4 224 740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мобилизационной подготовки и гражданской защиты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115 360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Мобилизационная подготовка и мобилизация областного масштаба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663 983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1 719 467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1 725 930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21 414 255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Правоохранительная деятельность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21 414 255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Исполнительный орган внутренних дел, финансируемый из областного бюджета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21 352 713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обеспечения охраны общественного порядка и безопасности на территории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16 015 400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Поощрение граждан, участвующих в охране общественного порядка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4 802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5 332 511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61 542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органов внутренних дел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61 542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Образование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249 135 367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37 581 439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35 542 370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Дошкольное воспитание и обучение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28 181 913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государственного образовательного заказа в дошкольных организациях образования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7 360 457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2 039 069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дошкольного воспитания и обучения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2 039 069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Начальное, основное среднее и общее среднее образование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167 280 411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132 509 308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по специальным образовательным учебным программам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2 189 934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детей в специализированных организациях образования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5 242 762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6 391 731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в государственных организациях начального, основного и общего среднего образования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73 166 600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бесплатного подвоза учащихся до ближайшей школы и обратно в сельской местности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10 830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подушевого финансирования в государственных организациях среднего образования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36 481 530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образовательного заказа в частных организациях среднего образования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9 025 921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22 634 856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начального, основного среднего и общего среднего образования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10 368 874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объектов начального, основного среднего и общего среднего образования в рамках пилотного национального проекта "Комфортная школа"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12 265 982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12 136 247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образование для детей и юношества по спорту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10 537 807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Общеобразовательное обучение одаренных в спорте детей в специализированных организациях образования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1 598 440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и профессиональное, послесреднее образование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13 194 600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1 033 972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профессионального, послесреднего образования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1 033 972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12 034 628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в организациях технического и профессионального образования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12 034 628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технического, профессионального и послесреднего образования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Переподготовка и повышение квалификации специалистов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62 573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25 280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участников избирательного процесса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25 280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37 293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 квалификации и переподготовка кадров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37 293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и послевузовское образование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750 155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562 174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562 174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187 981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специалистов с высшим, послевузовским образованием и оказание социальной поддержки обучающимся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187 981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образования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30 266 189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30 266 189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образования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2 950 313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и доставка учебников, учебно-методических комплексов для государственных организаций образования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3 469 146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школьных олимпиад, внешкольных мероприятий и конкурсов областного, районного (городского) масштабов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1 075 295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Обследование психического здоровья детей и подростков и оказание психолого-медико-педагогической консультативной помощи населению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917 511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Реабилитация и социальная адаптация детей и подростков с проблемами в развитии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245 658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6 035 784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Методическое и финансовое сопровождение системы образования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2 473 908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12 917 248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2 655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178 671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Здравоохранение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24 568 246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здоровья населения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10 696 684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3 999 334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охране материнства и детства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206 807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Пропаганда здорового образа жизни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53 659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Дополнительное обеспечение гарантированного объема бесплатной медицинской помощи по решению местных представительных органов областей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3 041 327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медицинской организацией мероприятий, снижающих половое влечение, осуществляемые на основании решения суда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лизинговых платежей по санитарному транспорту, медицинским изделиям, требующие сервисного обслуживания, приобретенных на условиях финансового лизинга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697 438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6 697 350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здравоохранения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6 697 350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Специализированная медицинская помощь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2 030 780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2 030 780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 хранение вакцин и других медицинских иммунобиологических препаратов для проведения иммунопрофилактики населения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2 030 780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Поликлиники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347 720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347 720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дополнительного объема медицинской помощи, включающий медицинскую помощь субъектами здравоохранения, оказание услуг Call-центрами и прочие расходы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347 720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виды медицинской помощи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86 509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86 509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Областные базы специального медицинского снабжения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86 509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здравоохранения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11 406 553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здравоохранения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11 406 553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здравоохранения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283 666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профилактике и борьбе со СПИД в Республике Казахстан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221 001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граждан бесплатным или льготным проездом за пределы населенного пункта на лечение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290 161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Информационно-аналитические услуги в области здравоохранения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140 066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медицинских и фармацевтических работников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1 112 336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медицинских организаций здравоохранения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9 359 323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 и социальное обеспечение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22 470 042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8 857 011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3 914 014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 и лиц с инвалидностью в медико-социальных учреждениях (организациях) общего типа, в центрах оказания специальных социальных услуг, в центрах социального обслуживания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459 809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лиц с инвалидностью с психоневрологическими заболеваниями, в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1 535 817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престарелых, лиц с инвалидностью, в том числе детей с инвалидностью, в реабилитационных центрах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340 857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специальных социальных услуг для детей с инвалидностью с психоневрологическими патологиями в детских психоневрологических медико-социальных учреждениях (организациях), в центрах оказания специальных социальных услуг, в центрах социального обслуживания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619 254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физических лиц, являющихся получателями государственной адресной социальной помощи, телевизионными абонентскими приставками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деятельности центров трудовой мобильности и карьерных центров по социальной поддержке граждан по вопросам занятости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948 837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затрат работодателя на создание специальных рабочих мест для трудоустройства лиц с инвалидностью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9 440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526 430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Социальное обеспечение сирот, детей, оставшихся без попечения родителей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359 547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реабилитация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151 991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ребенка (детей), переданного патронатным воспитателям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14 892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4 416 567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объектов социального обеспечения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4 416 567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помощь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8 841 600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8 841 600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Социальная поддержка лиц с инвалидностью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2 212 200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 занятости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6 629 400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социальной помощи и социального обеспечения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4 771 431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координации занятости и социальных программ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4 711 899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236 875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 зачислению, выплате и доставке пособий и других социальных выплат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государственного социального заказа в неправительственных организациях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замене и настройке речевых процессоров к кохлеарным имплантам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147 900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Оплата услуг поверенному агенту по предоставлению бюджетных кредитов для содействия предпринимательской инициативе молодежи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16 789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436 891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3 867 346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59 532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прав и улучшение качества жизни лиц с инвалидностью в Республике Казахстан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59 532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70 142 828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Выплаты отдельным категориям граждан за жилище, арендуемое в частном жилищном фонде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69 972 828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66 861 263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энергетики и жилищно-коммунального хозяйства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1 651 805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Газификация населенных пунктов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230 050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77 949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подаче питьевой воды из особо важных групповых и локальных систем водоснабжения, являющихся безальтернативными источниками питьевого водоснабжения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1 208 930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5 488 593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системы водоснабжения и водоотведения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8 369 726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21 518 693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28 115 517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3 111 565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коммунального хозяйства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3 111 565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33 055 695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10 938 129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3 983 819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культуры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3 983 819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 и развития языков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6 954 310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2 764 171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историко-культурного наследия и доступа к ним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979 502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театрального и музыкального искусства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3 210 637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социально-значимых мероприятий местного значения в сфере культуры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14 834 849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2 361 947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спорта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2 361 947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12 472 902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физической культуры, спорта и туризма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369 760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спортивных соревнований на областном уровне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130 702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участие членов областных сборных команд по различным видам спорта на республиканских и международных спортивных соревнованиях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10 591 673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4 150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1 376 617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Информационное пространство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4 418 511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1 412 482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проведению государственной информационной политики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1 412 482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 и развития языков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565 606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государственного языка и других языков народа Казахстана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79 289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областных библиотек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486 317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цифровизации и архивов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2 440 423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информатизации, управления архивным делом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1 793 137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архивного фонда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498 859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80 502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67 925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Туризм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83 616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физической культуры, спорта и туризма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83 616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Регулирование туристской деятельности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81 117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затрат субъектов предпринимательства на содержание санитарно-гигиенических узлов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по организации культуры, спорта, туризма и информационного пространства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2 780 590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внутренней политики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1 509 744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внутренней политики на местном уровне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1 213 043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сфере молодежной политики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246 223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50 478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культуры и развития языков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1 270 846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культуры и развития языков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174 331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5 352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240 731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850 432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Топливно-энергетический комплекс и недропользование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9 726 901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Топливо и энергетика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2 281 812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2 281 812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теплоэнергетической системы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2 281 812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топливно-энергетического комплекса и недропользования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7 445 089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7 445 089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газотранспортной системы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7 445 089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16 227 364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6 152 248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6 152 248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семеноводства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12 215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пестицидов, биоагентов (энтомофагов), предназначенных для проведения обработки против вредных и особо опасных вредных организмов с численностью выше экономического порога вредоносности и карантинных объектов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1 762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производства приоритетных культур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19 194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строительства, реконструкции скотомогильников (биотермических ям) и обеспечение их содержания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53 678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отлова и уничтожения бродячих собак и кошек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69 961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услуг по доставке воды сельскохозяйственным товаропроизводителям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343 583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Обезвреживание пестицидов (ядохимикатов)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транспортировке ветеринарных препаратов до пункта временного хранения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борьбе с вредными организмами сельскохозяйственных культур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244 214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Централизованный закуп изделий и атрибутов ветеринарного назначения для проведения идентификации сельскохозяйственных животных, ветеринарного паспорта на животное и их транспортировка (доставка) местным исполнительным органам районов (городов областного значения)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13 675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17 748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Проведения ветеринарных мероприятий по профилактике и диагностике энзоотических болезней животных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Государственный учет и регистрация тракторов, прицепов к ним, самоходных сельскохозяйственных, мелиоративных и дорожно-строительных машин и механизмов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3 898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стоимости удобрений (за исключением органических)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41 109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мероприятий по идентификации сельскохозяйственных животных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128 732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агропромышленного комплекса, при инвестиционных вложениях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588 124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в рамках гарантирования и страхования займов субъектов агропромышленного комплекса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развития племенного животноводства, повышение продуктивности и качества продукции животноводства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946 293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ставок вознаграждения при кредитовании, а также лизинге на приобретение сельскохозяйственных животных, техники и технологического оборудования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849 773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514 080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070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противоэпизоотических мероприятий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2 302 870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Водное хозяйство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681 624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681 624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части расходов, понесенных сельскохозяйственным товаропроизводителем при инвестиционных вложениях, направленных на внедрение водосберегающих технологий орошения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681 624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Лесное хозяйство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911 100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911 100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Охрана, защита, воспроизводство лесов и лесоразведение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903 666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животного мира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7 434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Возмещение части расходов, понесенных субъектом рыбного хозяйства, при инвестиционных вложениях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Рыбное хозяйство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178 400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Cубсидирование повышения продуктивности и качества аквакультуры (рыбоводства), а также племенного рыбоводства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168 400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Cубсидирование повышения продуктивности и качества аквакультуры (рыбоводства), а также племенного рыбоводства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168 400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Охрана окружающей среды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7 696 046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4 022 398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охраны окружающей среды на местном уровне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184 427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Мероприятия по охране окружающей среды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313 281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166 879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охраны окружающей среды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603 250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подведомственных государственных учреждений и организаций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700 688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2 053 873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3 673 648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объектов охраны окружающей среды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3 673 648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607 946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607 946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сфере сельского хозяйства и регулирования земельных отношений на местном уровне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469 233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Временное содержание безнадзорных и бродячих животных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безнадзорных и бродячих животных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Вакцинация и стерилизация бродячих животных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21 945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Идентификация домашних животных, владельцы которых относятся к социально уязвимым слоям населения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91 768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Промышленность, архитектурная, градостроительная и строительная деятельность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25 987 082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Архитектурная, градостроительная и строительная деятельность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25 987 082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25 873 972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в области строительства, архитектуры и градостроительства на местном уровне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407 606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комплексных схем градостроительного развития и генеральных планов населенных пунктов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152 995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3 774 529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21 538 842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государственного архитектурно-строительного контроля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113 110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сфере государственного архитектурно-строительного контроля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113 110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45 301 917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20 302 205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20 302 205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транспортной инфраструктуры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4 982 643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1 264 270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областного значения и улиц населенных пунктов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14 055 292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услуги в сфере транспорта и коммуникаций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24 999 712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пассажирского транспорта и автомобильных дорог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24 999 712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реализации государственной политики на местном уровне в области транспорта и коммуникаций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451 281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Субсидирование пассажирских перевозок по социально значимым межрайонным (междугородним) собщениям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1 696 976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3 096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нижестоящим бюджетам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6 002 308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трансферты на развитие нижестоящим бюджетам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16 846 051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22 310 890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3 855 908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3 855 908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субъектов предпринимательства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79 082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9 864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Субсидирование процентной ставки по кредитам субъектов предпринимательства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3 604 406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Частичное гарантирование кредитов субъектов предпринимательства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135 556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государственных грантов субъектам предпринимательства для реализации бизнес-идей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18 454 982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образования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14 761 361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по социальной и инженерной инфраструктуре в сельских населенных пунктах в рамках проекта "Ауыл-Ел бесігі"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2 170 941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государственных обязательств по проектам государственно-частного партнерства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12 590 420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27 035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Реализация мероприятий в рамках государственной поддержки индустриально-инновационной деятельности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27 035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инженерной инфраструктуры в рамках Государственной программы развития регионов до 2025 года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Развитие социальной и инженерной инфраструктуры в сельских населенных пунктах в рамках проекта "Ауыл-Ел бесігі"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3 176 586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или корректировка, а также проведение необходимых экспертиз технико-экономических обоснований местных бюджетных инвестиционных проектов и конкурсных документаций проектов государственно-частного партнерства, концессионных проектов, консультативное сопровождение проектов государственно-частного партнерства и концессионных проектов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 местного исполнительного органа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3 176 586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новые инициативы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1 509 340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1 509 340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1 509 340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1 500 651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долга местных исполнительных органов по выплате вознаграждений и иных платежей по займам из республиканского бюджета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8 689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187 250 177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187 250 177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187 250 177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178 103 098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6 223 813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неиспользованных (недоиспользованных) целевых трансфертов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169 639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123 361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Правительства Республики Казахстан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1 430 212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1 200 054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11 072 779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14 094 148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2 793 350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2 793 350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энергетики и жилищно-коммунального хозяйства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кредитование АО "Жилищный строительный сберегательный банк "Отбасы банк"" для предоставления предварительных и промежуточных жилищных займов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для предоставления жилищных сертификатов как социальная поддержка в виде бюджетного кредита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строительства, архитектуры и градостроительства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1 293 350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районных (городов областного значения) бюджетов на проектирование и (или) строительство жилья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1 293 350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9 300 798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хозяйство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9 300 798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экономики и финансов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300 798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 местным исполнительным органам для реализации мер социальной поддержки специалистов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300 798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сельского хозяйства и земельных отношений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9 000 000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087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на предоставление микрокредитов сельскому населению для масштабирования проекта по повышению доходов сельского населения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инвестиционных проектов в агропромышленном комплексе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8 000 000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предпринимательской деятельности и защита конкуренции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дочерних организаций АО "Национальный управляющий холдинг "КазАгро" для финансирования малого и среднего бизнеса и микрокредитования сельского населения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1 000 000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069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Кредитование на содействие развитию предпринимательства в областных центрах и моногородах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3 021 369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3 021 369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3 021 229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3 021 229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Возврат сумм неиспользованных бюджетных кредитов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Сальдо по операциям с финансовыми активами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11 970 814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природных ресурсов и регулирования природопользования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Управление предпринимательства и промышленности области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Формирование или увеличение уставного капитала юридических лиц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10 000 000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внутри страны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-19 519 837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19 519 837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