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9e42" w14:textId="b009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Атырауского областного маслихата от 24 мая 2023 года № 26-VІІІ "Об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23 октября 2025 года № 191-VIII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24 мая 2023 года № 26-VІІІ "Об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 (Регистрационный номер акта в Государственном реестре нормативных правовых актов Республики Казахстан № 182221).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