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a06b" w14:textId="2a9a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Атырауской области от 25 апреля 2023 года № 57 "Об утверждении методики оценки деятельности административных государственных служащих корпуса "Б" акимата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12 сентября 2025 года № 184. Утратило силу постановлением акимата Атырауской области от 31 июля 2026 года № 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Атырауской области от 31.07.2026 № 143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25 апреля 2023 года № 57 "Об утверждении Методики оценки деятельности административных государственных служащих корпуса "Б" акимата Атырауской области"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оценки деятельности административных государственных служащих корпуса "Б" акимата Атырауской области (далее - Методика),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Атырауской области.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от "12"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 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от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2023 года № 57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акимата Атырауской области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акимата Атырауской области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типовой методикой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"</w:t>
      </w:r>
      <w:r>
        <w:rPr>
          <w:rFonts w:ascii="Times New Roman"/>
          <w:b w:val="false"/>
          <w:i w:val="false"/>
          <w:color w:val="000000"/>
          <w:sz w:val="28"/>
        </w:rPr>
        <w:t>О некоторых вопросах оценки деятельности административных государственных служащих</w:t>
      </w:r>
      <w:r>
        <w:rPr>
          <w:rFonts w:ascii="Times New Roman"/>
          <w:b w:val="false"/>
          <w:i w:val="false"/>
          <w:color w:val="000000"/>
          <w:sz w:val="28"/>
        </w:rPr>
        <w:t>" и определяет порядок оценки деятельности административных государственных служащих корпуса "Б".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– административный государственный служащий корпуса "Б" категории D-3;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государственного органа – административный государственный служащий корпуса "Б" категории D-O-1;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лицо, в отношении которого проводится оценка;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оцениваемый период – квартал, за который оцениваются результаты работы государственного служащего.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Руководители службы управления персоналом обеспечивают: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административных государственных служащих корпуса "Б" категорий D-3 (руководитель структурного подразделения), D-O-1 осуществляется непосредственным руководителем по форме, согласно приложению 1 к настоящей Методике.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 категории D-3 (за исключением руководителя структурного подразделения)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3"/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10 настоящей Методики.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лица, занимающего руководящую должность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_________________________________________________________________ (Оцениваемый период) _________________________________________________________________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 _________________________________________________________________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 * оценка 0 баллов выставляется в случае полного неисполнения служащим параметра оценки. Результат оценки: 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Результат оценки служащему выставляется исходя из средней итоговой оценки. Подпись____________________________ (удостоверенная с помощью электронной цифровой подписи) Дата________________________________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лица, занимающего не руководящую должность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 _________________________________________________________________ (Оцениваемый период) _________________________________________________________________ (Ф.И.О., должность оценивающего служащего с указанием государственного органа) _________________________________________________________________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 * оценка 0 баллов выставляется в случае полного неисполнения служащим параметра оценки Результат оценки: 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Результат оценки служащему выставляется исходя из средней итоговой оценки. Подпись____________________________ (удостоверенная с помощью электронной цифровой подписи) Дата________________________________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