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4fd8" w14:textId="1904f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Атырауской области от 7 апреля 2024 года № 3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от 24 сентября 2025 года № 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 Атырауской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Атырауской области от 7 апреля 2024 года №3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