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a538" w14:textId="cf4a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Аютасского сельского округа района Шал акына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декабря 2025 года № 36/10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Шал акына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Аютасского сельского округа района Шал акына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40 848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13 389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40 848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Аютасского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Аютасского сельского округа на 2026 год в сумме 2 402 тысяч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Аютасского сельского округа на 2026 год поступление целевых трансфертов из областного и районного бюджета.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Аютасского сельского округа района Шал акына Северо-Казахстанской области "О реализации решения маслихата района Шал акына "Об утверждении бюджета Аютасского сельского округа района Шал акына на 2026-2028 годы".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Аютасского сельского округа района Шал акына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Аютасского сельского округа района Шал акына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Аютасского сельского округа района Шал акына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