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1c11" w14:textId="ba21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30/7 "Об утверждении бюджета Жанажолского сельского округа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декабря 2025 года № 35/17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30/7 "Об утверждении бюджета Жанажолского сельского округа района Шал акына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Жанажолского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135 766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131 274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135 930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–164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приложению,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35/17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района Шал акына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