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adae" w14:textId="002a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мая 2025 года № 30/4 "Об утверждении бюджета Афанасьевского сельского округа района Шал акына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 декабря 2025 года № 35/14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8 мая 2025 года № 30/4 "Об утверждении бюджета Афанасьевского сельского округа района Шал акына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Афанасьевского сельского округа района Шал акына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93 714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8 447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85 119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94 065,6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-351,6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351,6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351,6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 - 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2025 года № 35/14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30/4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Афанасьевского сельского округа района Шал акына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