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a3bc" w14:textId="92aa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27 декабря 2024 года № 26/18 "Об утверждении бюджета Юбилейного сельского округа района Шал акына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28 февраля 2025 года № 28/12. Утратило силу решением маслихата района Шал акына Северо-Казахстанской области от 8 мая 2025 года № 30/12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26/18 "Об утверждении бюджета Юбилейного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Юбилейного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94 474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82 081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94 874,5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