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b7de5" w14:textId="b5b7d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Шал акына Северо-Казахстанской области от 27 декабря 2024 года № 26/15 "Об утверждении бюджета Приишимского сельского округа района Шал акына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Шал акына Северо-Казахстанской области от 28 февраля 2025 года № 28/10. Утратило силу решением маслихата района Шал акына Северо-Казахстанской области от 8 мая 2025 года № 30/9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Шал акына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Шал акына Северо-Казахстанской области от 27 декабря 2024 года № 26/15 "Об утверждении бюджета Приишимского сельского округа района Шал акына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Приишимского сельского округа района Шал акына на 2025-2027 годы согласно приложениям 1, 2, 3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30 539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8 207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22 332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32 440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- 1 901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1 901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1 901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Шал акына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Жангужинов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Шал акына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 - 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2025 года № 28/10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Шал акына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 - 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26/15</w:t>
            </w:r>
          </w:p>
        </w:tc>
      </w:tr>
    </w:tbl>
    <w:bookmarkStart w:name="z3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Приишимского сельского округа района Шал акына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Благоустроиство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