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b9102" w14:textId="9db91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Жанажолского сельского округа района Шал акына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Шал акына Северо-Казахстанской области от 8 мая 2025 года № 30/7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01.01.2025 в соответствии с пунктом 6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статьями 7, 91 Бюджетного кодекса Республики Казахстан, статьей 6 Закона Республики Казахстан "О местном государственном управлении и самоуправлении в Республике Казахстан", пунктом 2 статьи 27 Закона Республики Казахстан "О правовых актах" маслихат района Шал акына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Жанажолского сельского округа района Шал акына на 2025-2027 годы согласно приложениям 1, 2, 3 соответственно,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136 985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4 492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132 493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137 149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- 164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164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164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Пункт 1 в редакции решения маслихата района Шал акына Северо-Казахстанской области от 04.09.2025 № 33/13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Жанажолского сельского округа на 2025 год формируются в соответствии с пунктом 7 статьи 168 Бюджетного кодекса Республики Казахстан за счет следующих налоговых поступлений: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индивидуального подоходного налога по доходам, подлежащим обложению самостоятельно физическими лицами, у которых на территории села расположено заявленное при постановке на регистрационный учет в органе государственных доходов: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налога на имущество физических лиц по объектам обложения данным налогом, находящимся на территории Жанажолского сельского округа;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земельного налога на земли населенных пунктов с физических и юридических лиц по земельным участкам, находящимся на территории Жанажолского сельского округа;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налога на транспортные средства: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которых, находится на территории Жанажолского сельского округа.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жительства которых, указываемое в их учредительных документах, распологается на территории Жанажолского сельского округа;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единого земельного налога;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платы за пользование земельными участками.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 бюджетную субвенцию, передаваемую из районного бюджета в бюджет Жанажолского сельского округа на 2025 год в сумме 12 000 тысяч тенге.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Жанажолского сельского округа на 2025 год поступление целевых трансфертов из республиканского, областного и районного бюджета.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определяется решением акима Жанажолского сельского округа района Шал акына Северо-Казахстанской области "О реализации решения маслихата района Шал акына "Об утверждении бюджета Жанажолского сельского округа района Шал акына на 2025-2027 годы".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Шал акына Северо-Казахстанской области от 27 декабря 2024 года № 26/13 "Об утверждении бюджета Жанажолского сельского округа района Шал акына на 2025-2027 годы".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2025 года.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Шал акына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Жангужинов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Шал акына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2025 года № 30/7</w:t>
            </w:r>
          </w:p>
        </w:tc>
      </w:tr>
    </w:tbl>
    <w:bookmarkStart w:name="z46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Жанажолского сельского округа района Шал акына на 2025 год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Приложение 1 в редакции решения маслихата района Шал акына Северо-Казахстанской области от 04.09.2025 № 33/13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132 493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009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Шал акына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2025 года № 30/7</w:t>
            </w:r>
          </w:p>
        </w:tc>
      </w:tr>
    </w:tbl>
    <w:bookmarkStart w:name="z52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Жанажолского сельского округа района Шал акына на 2026 год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89 923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Шал акына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2025 года № 30/7</w:t>
            </w:r>
          </w:p>
        </w:tc>
      </w:tr>
    </w:tbl>
    <w:bookmarkStart w:name="z58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Жанажолского сельского округа района Шал акына на 2027 год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89 923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