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e57f" w14:textId="8f6e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Арай района Шал акына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мая 2025 года № 30/3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Арай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212 148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203 325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212 148,2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15.10.2025 </w:t>
      </w:r>
      <w:r>
        <w:rPr>
          <w:rFonts w:ascii="Times New Roman"/>
          <w:b w:val="false"/>
          <w:i w:val="false"/>
          <w:color w:val="00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Арай на 2025 год формируются в соответствии с пунктом 7 статьи 168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 Арай;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сельского округа Арай;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 Арай;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 Арай;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сельского округа Арай на 2025 год в сумме 183 103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Арай на 2025 год поступление целевых трансфертов из республиканского, областного и районного бюджета.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сельского округа Арай района Шал акына Северо-Казахстанской области "О реализации решения маслихата района Шал акына "Об утверждении бюджета сельского округа Арай района Шал акына на 2025-2027 годы".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26/9 "Об утверждении бюджета сельского округа Арай района Шал акына на 2025-2027 годы".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30/3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Арай района Шал акына на 2025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30/3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Арай района Шал акына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30/3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Арай района Шал акына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