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ae95" w14:textId="824a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5 мая 2025 года № 30/1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Шал акына на 2025 – 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9 389 707,4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828 692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8 516 220,4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9 699 544,2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6 986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- 310 714,8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310 714,8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282 439,5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6 986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35 261,3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района Шал акына Северо-Казахстанской области от 11.05.2025 </w:t>
      </w:r>
      <w:r>
        <w:rPr>
          <w:rFonts w:ascii="Times New Roman"/>
          <w:b w:val="false"/>
          <w:i w:val="false"/>
          <w:color w:val="000000"/>
          <w:sz w:val="28"/>
        </w:rPr>
        <w:t>№ 31/14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27.08.2025 </w:t>
      </w:r>
      <w:r>
        <w:rPr>
          <w:rFonts w:ascii="Times New Roman"/>
          <w:b w:val="false"/>
          <w:i w:val="false"/>
          <w:color w:val="000000"/>
          <w:sz w:val="28"/>
        </w:rPr>
        <w:t>№ 33/8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09.10.2025 № 34/1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корпоративного подоходного налога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акциза на бензин (за исключением авиационного), дизельное топливо, газохол, бензанол, нефрас, смеси легких углеводородов и экологическое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сбора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поступление бюджетной субвенции, передаваемой из областного бюджета в бюджет района в сумме 1 912 364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2025 год в сумме 817 536 тысяч тенге, в том числе: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Арай – 183 103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Афанасьевскому сельскому округу – 12 000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Аютасскому сельскому округу – 12 912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Городецкому сельскому округу – 135 996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– 12 000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Новопокровскому сельскому округу – 162 269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Приишимскому сельскому округу – 8 424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Семипольскому сельскому округу – 271 332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Сухорабовскому сельскому округу – 7 500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– 12 000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 бюджетных кредитов из республиканского бюджета для реализации мер социальной поддержки специалистов.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текущие трансферты из районного бюджета четвертому уровню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района Шал акына Северо-Казахстанской области "О реализации решения маслихата района Шал акына "Об утверждении бюджета района Шал акына на 2025- 2027 годы".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2025 год поступление целевых трансфертов из республиканского и областного бюджета.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района Шал акына Северо-Казахстанской области "О реализации решения маслихата района Шал акына "Об утверждении бюджета района Шал акына на 2025 - 2027 годы".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целевых трансфертов на развитие за счет целевого трансферта из Национального фонда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постановлением акимата района Шал акына Северо-Казахстанской области "О реализации решения маслихата района Шал акына "Об утверждении бюджета района Шал акына на 2025- 2027 годы".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2025 год объем бюджетных изъятий, передаваемых из бюджета города Сергеевки в районный бюджет в сумме 27 105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2025 год в сумме 7 912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Шал акына Северо-Казахстанской области от 27.08.2025 </w:t>
      </w:r>
      <w:r>
        <w:rPr>
          <w:rFonts w:ascii="Times New Roman"/>
          <w:b w:val="false"/>
          <w:i w:val="false"/>
          <w:color w:val="000000"/>
          <w:sz w:val="28"/>
        </w:rPr>
        <w:t>№ 33/8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лимит долга местного исполнительного органа на 2025 год в сумме 6 986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Признать утратившими силу следующие решения маслихата района Шал акына Северо-Казахстанской области: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25 декабря 2024 года № 26/2 "Об утверждении бюджета района Шал акына на 2025-2027 годы";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февраля 2025 года № 28/3 "О внесении изменений в решение маслихата района Шал акына Северо-Казахстанской области от 25 декабря 2024 года № 26/2 "Об утверждении бюджета района Шал акына на 2025-2027 годы".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30/1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2025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маслихата района Шал акына Северо-Казахстанской области от 11.05.2025 </w:t>
      </w:r>
      <w:r>
        <w:rPr>
          <w:rFonts w:ascii="Times New Roman"/>
          <w:b w:val="false"/>
          <w:i w:val="false"/>
          <w:color w:val="ff0000"/>
          <w:sz w:val="28"/>
        </w:rPr>
        <w:t>№ 31/14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27.08.2025 </w:t>
      </w:r>
      <w:r>
        <w:rPr>
          <w:rFonts w:ascii="Times New Roman"/>
          <w:b w:val="false"/>
          <w:i w:val="false"/>
          <w:color w:val="ff0000"/>
          <w:sz w:val="28"/>
        </w:rPr>
        <w:t>№ 33/8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09.10.2025 № 34/1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9 389 707,4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8 385 220,3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8 385 220,3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9 699 544,2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30/1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30/1</w:t>
            </w:r>
          </w:p>
        </w:tc>
      </w:tr>
    </w:tbl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