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1833" w14:textId="94c1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2024 года № 26/11 "Об утверждении бюджета Аютасского сельского округа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февраля 2025 года № 28/7. Утратило силу решением маслихата района Шал акына Северо-Казахстанской области от 8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26/11 "Об утверждении бюджета Аютасского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Аютасского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60 133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63 697,5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- 3 564,5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3 564,5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3 564,5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