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233f" w14:textId="da82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27 декабря 2024 года № 26/8 "Об утверждении бюджета города Сергеевки района Шал акына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28 февраля 2025 года № 28/6. Утратило силу решением маслихата района Шал акына Северо-Казахстанской области от 8 мая 2025 года № 30/2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26/8 "Об утверждении бюджета города Сергеевки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Сергеевки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1 418 203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151 137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1 266 848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1 424 366,5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- 6 163,5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6 163,5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26/8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