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8009" w14:textId="3598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Кишкенеколь Кишкенекольского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Кишкенекольского сельского округа Уалихановского района Северо-Казахстанской области от 12 декабря 2025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административно-территориальному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письма от Управлении культуры № 24.6.-33/44 от 08 октября 2025 года и с учетом мнения населения села Кишкенеколь принимаю РЕШЕНИЕ: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присвоении наименования безымянной улицы на улицу "Әлия Молдағұлова" в селе Кишкенеколь, Кишкенекольского сельского округа, Уалихановского района,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