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6728" w14:textId="dea6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Кишкенеколь Кишкенекольского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12 декабря 2025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административно-территориальному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", на основании письма от Управлении культуры № 24.6.-33/44 от 08 октября 2025 года и с учетом мнения населения села Кишкенеколь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присвоении наименования безымянной улицы на улицу "Мәншүк Мәметова" в селе Кишкенеколь, Кишкенекольского сельского округа, Уалихановского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