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b840f" w14:textId="a3b84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6 мая 2025 года № 9-30 с "Об утверждении бюджета Карасуского сельского округа Уалихановского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августа 2025 года № 13-33 с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Карасуского сельского округа Уалихановского района на 2025-2027 годы" от 6 мая 2025 года № 9-30 с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Карасуского сельского округа Уалихановского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45 998 тысяч тенге: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6 717,8 тысяч тенге;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302 тысяч тенге;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38 978,2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46 466,5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-468,5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(профицит)бюджета - -468,5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468,5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468,5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Предусмотреть в сельском бюджете расходы за счет свободных остатков бюджетных средств, сложившихся на начало финансового года в сумме 468,5 тысяч тенге, согласно приложению 4.";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 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Уалихановского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Саниев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августа 2025 года № 13-33 с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2025 года № 9-30 с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Уалихановского района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4 751,8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 №13-33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06 мая 2025 года № 9-30с</w:t>
            </w:r>
          </w:p>
        </w:tc>
      </w:tr>
    </w:tbl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2025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