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5dde" w14:textId="aa05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Тельжанского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12-37 с.</w:t>
      </w:r>
    </w:p>
    <w:p>
      <w:pPr>
        <w:spacing w:after="0"/>
        <w:ind w:left="0"/>
        <w:jc w:val="both"/>
      </w:pPr>
      <w:bookmarkStart w:name="z4" w:id="0"/>
      <w:r>
        <w:rPr>
          <w:rFonts w:ascii="Times New Roman"/>
          <w:b w:val="false"/>
          <w:i w:val="false"/>
          <w:color w:val="ff0000"/>
          <w:sz w:val="28"/>
        </w:rPr>
        <w:t>
      Сноска. Вводится в действие с 01.01.2026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Тельжанского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67 608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8 683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78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58 847 тысяч тенге;</w:t>
      </w:r>
    </w:p>
    <w:bookmarkEnd w:id="7"/>
    <w:bookmarkStart w:name="z13" w:id="8"/>
    <w:p>
      <w:pPr>
        <w:spacing w:after="0"/>
        <w:ind w:left="0"/>
        <w:jc w:val="both"/>
      </w:pPr>
      <w:r>
        <w:rPr>
          <w:rFonts w:ascii="Times New Roman"/>
          <w:b w:val="false"/>
          <w:i w:val="false"/>
          <w:color w:val="000000"/>
          <w:sz w:val="28"/>
        </w:rPr>
        <w:t>
      2) затраты – 70 630,6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-3 022,6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-3 022,6 тысяч тенге;</w:t>
      </w:r>
    </w:p>
    <w:bookmarkEnd w:id="16"/>
    <w:bookmarkStart w:name="z22" w:id="17"/>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7"/>
    <w:bookmarkStart w:name="z23" w:id="18"/>
    <w:p>
      <w:pPr>
        <w:spacing w:after="0"/>
        <w:ind w:left="0"/>
        <w:jc w:val="both"/>
      </w:pPr>
      <w:r>
        <w:rPr>
          <w:rFonts w:ascii="Times New Roman"/>
          <w:b w:val="false"/>
          <w:i w:val="false"/>
          <w:color w:val="000000"/>
          <w:sz w:val="28"/>
        </w:rPr>
        <w:t>
      бюджета – 3 022,6 тысяч тенге:</w:t>
      </w:r>
    </w:p>
    <w:bookmarkEnd w:id="18"/>
    <w:bookmarkStart w:name="z24" w:id="19"/>
    <w:p>
      <w:pPr>
        <w:spacing w:after="0"/>
        <w:ind w:left="0"/>
        <w:jc w:val="both"/>
      </w:pPr>
      <w:r>
        <w:rPr>
          <w:rFonts w:ascii="Times New Roman"/>
          <w:b w:val="false"/>
          <w:i w:val="false"/>
          <w:color w:val="000000"/>
          <w:sz w:val="28"/>
        </w:rPr>
        <w:t xml:space="preserve">
      поступление займов – 0 тенге; </w:t>
      </w:r>
    </w:p>
    <w:bookmarkEnd w:id="19"/>
    <w:bookmarkStart w:name="z25" w:id="20"/>
    <w:p>
      <w:pPr>
        <w:spacing w:after="0"/>
        <w:ind w:left="0"/>
        <w:jc w:val="both"/>
      </w:pPr>
      <w:r>
        <w:rPr>
          <w:rFonts w:ascii="Times New Roman"/>
          <w:b w:val="false"/>
          <w:i w:val="false"/>
          <w:color w:val="000000"/>
          <w:sz w:val="28"/>
        </w:rPr>
        <w:t>
      погашение займов – 0 тенге;</w:t>
      </w:r>
    </w:p>
    <w:bookmarkEnd w:id="20"/>
    <w:p>
      <w:pPr>
        <w:spacing w:after="0"/>
        <w:ind w:left="0"/>
        <w:jc w:val="both"/>
      </w:pPr>
      <w:r>
        <w:rPr>
          <w:rFonts w:ascii="Times New Roman"/>
          <w:b w:val="false"/>
          <w:i w:val="false"/>
          <w:color w:val="000000"/>
          <w:sz w:val="28"/>
        </w:rPr>
        <w:t>
      используемые остатки бюджетных средств – 3 022,6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31.03.2026 </w:t>
      </w:r>
      <w:r>
        <w:rPr>
          <w:rFonts w:ascii="Times New Roman"/>
          <w:b w:val="false"/>
          <w:i w:val="false"/>
          <w:color w:val="000000"/>
          <w:sz w:val="28"/>
        </w:rPr>
        <w:t>№ 13-38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Предусмотреть в бюджете сельского округа расходы за счет свободных остатков бюджетных средств, сложившихся на начало финансового года в сумме 3022,6 тысяч тенге,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13-38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6" w:id="21"/>
    <w:p>
      <w:pPr>
        <w:spacing w:after="0"/>
        <w:ind w:left="0"/>
        <w:jc w:val="both"/>
      </w:pPr>
      <w:r>
        <w:rPr>
          <w:rFonts w:ascii="Times New Roman"/>
          <w:b w:val="false"/>
          <w:i w:val="false"/>
          <w:color w:val="000000"/>
          <w:sz w:val="28"/>
        </w:rPr>
        <w:t>
      2. Установить, что доходы бюджета Тельжанского сельского округа на 2026 год формируются в соответствии с Бюджетным кодексом Республики Казахстан за счет следующих налоговых поступлений:</w:t>
      </w:r>
    </w:p>
    <w:bookmarkEnd w:id="21"/>
    <w:bookmarkStart w:name="z27" w:id="22"/>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2"/>
    <w:bookmarkStart w:name="z28" w:id="23"/>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3"/>
    <w:bookmarkStart w:name="z29" w:id="24"/>
    <w:p>
      <w:pPr>
        <w:spacing w:after="0"/>
        <w:ind w:left="0"/>
        <w:jc w:val="both"/>
      </w:pPr>
      <w:r>
        <w:rPr>
          <w:rFonts w:ascii="Times New Roman"/>
          <w:b w:val="false"/>
          <w:i w:val="false"/>
          <w:color w:val="000000"/>
          <w:sz w:val="28"/>
        </w:rPr>
        <w:t>
      место жительства – для остальных физических лиц;</w:t>
      </w:r>
    </w:p>
    <w:bookmarkEnd w:id="24"/>
    <w:bookmarkStart w:name="z30" w:id="25"/>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5"/>
    <w:bookmarkStart w:name="z31" w:id="26"/>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6"/>
    <w:bookmarkStart w:name="z32" w:id="27"/>
    <w:p>
      <w:pPr>
        <w:spacing w:after="0"/>
        <w:ind w:left="0"/>
        <w:jc w:val="both"/>
      </w:pPr>
      <w:r>
        <w:rPr>
          <w:rFonts w:ascii="Times New Roman"/>
          <w:b w:val="false"/>
          <w:i w:val="false"/>
          <w:color w:val="000000"/>
          <w:sz w:val="28"/>
        </w:rPr>
        <w:t>
      4) налог на транспортные средства:</w:t>
      </w:r>
    </w:p>
    <w:bookmarkEnd w:id="27"/>
    <w:bookmarkStart w:name="z33"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9"/>
    <w:bookmarkStart w:name="z35" w:id="30"/>
    <w:p>
      <w:pPr>
        <w:spacing w:after="0"/>
        <w:ind w:left="0"/>
        <w:jc w:val="both"/>
      </w:pPr>
      <w:r>
        <w:rPr>
          <w:rFonts w:ascii="Times New Roman"/>
          <w:b w:val="false"/>
          <w:i w:val="false"/>
          <w:color w:val="000000"/>
          <w:sz w:val="28"/>
        </w:rPr>
        <w:t>
      5) единый земельный налог;</w:t>
      </w:r>
    </w:p>
    <w:bookmarkEnd w:id="30"/>
    <w:bookmarkStart w:name="z36" w:id="31"/>
    <w:p>
      <w:pPr>
        <w:spacing w:after="0"/>
        <w:ind w:left="0"/>
        <w:jc w:val="both"/>
      </w:pPr>
      <w:r>
        <w:rPr>
          <w:rFonts w:ascii="Times New Roman"/>
          <w:b w:val="false"/>
          <w:i w:val="false"/>
          <w:color w:val="000000"/>
          <w:sz w:val="28"/>
        </w:rPr>
        <w:t>
      6) плата за пользование земельными участками;</w:t>
      </w:r>
    </w:p>
    <w:bookmarkEnd w:id="31"/>
    <w:bookmarkStart w:name="z37" w:id="32"/>
    <w:p>
      <w:pPr>
        <w:spacing w:after="0"/>
        <w:ind w:left="0"/>
        <w:jc w:val="both"/>
      </w:pPr>
      <w:r>
        <w:rPr>
          <w:rFonts w:ascii="Times New Roman"/>
          <w:b w:val="false"/>
          <w:i w:val="false"/>
          <w:color w:val="000000"/>
          <w:sz w:val="28"/>
        </w:rPr>
        <w:t>
      7) плата за размещение наружной (визуальной) рекламы:</w:t>
      </w:r>
    </w:p>
    <w:bookmarkEnd w:id="32"/>
    <w:bookmarkStart w:name="z38" w:id="33"/>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3"/>
    <w:bookmarkStart w:name="z39" w:id="34"/>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4"/>
    <w:bookmarkStart w:name="z40" w:id="35"/>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5"/>
    <w:bookmarkStart w:name="z41" w:id="36"/>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6"/>
    <w:bookmarkStart w:name="z42" w:id="37"/>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7"/>
    <w:bookmarkStart w:name="z43" w:id="38"/>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8"/>
    <w:bookmarkStart w:name="z44" w:id="39"/>
    <w:p>
      <w:pPr>
        <w:spacing w:after="0"/>
        <w:ind w:left="0"/>
        <w:jc w:val="both"/>
      </w:pPr>
      <w:r>
        <w:rPr>
          <w:rFonts w:ascii="Times New Roman"/>
          <w:b w:val="false"/>
          <w:i w:val="false"/>
          <w:color w:val="000000"/>
          <w:sz w:val="28"/>
        </w:rPr>
        <w:t>
      2) добровольные сборы физических и юридических лиц;</w:t>
      </w:r>
    </w:p>
    <w:bookmarkEnd w:id="39"/>
    <w:bookmarkStart w:name="z45" w:id="40"/>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0"/>
    <w:bookmarkStart w:name="z46" w:id="41"/>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1"/>
    <w:bookmarkStart w:name="z47" w:id="42"/>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3"/>
    <w:bookmarkStart w:name="z49" w:id="44"/>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4"/>
    <w:bookmarkStart w:name="z50" w:id="45"/>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5"/>
    <w:bookmarkStart w:name="z51" w:id="46"/>
    <w:p>
      <w:pPr>
        <w:spacing w:after="0"/>
        <w:ind w:left="0"/>
        <w:jc w:val="both"/>
      </w:pPr>
      <w:r>
        <w:rPr>
          <w:rFonts w:ascii="Times New Roman"/>
          <w:b w:val="false"/>
          <w:i w:val="false"/>
          <w:color w:val="000000"/>
          <w:sz w:val="28"/>
        </w:rPr>
        <w:t>
      4) прочие неналоговые поступления в бюджет города районного значения, села, поселка, сельского округа.</w:t>
      </w:r>
    </w:p>
    <w:bookmarkEnd w:id="46"/>
    <w:bookmarkStart w:name="z52" w:id="47"/>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от продажи основного капитала:</w:t>
      </w:r>
    </w:p>
    <w:bookmarkEnd w:id="47"/>
    <w:bookmarkStart w:name="z53" w:id="48"/>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8"/>
    <w:bookmarkStart w:name="z54" w:id="49"/>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9"/>
    <w:bookmarkStart w:name="z55" w:id="50"/>
    <w:p>
      <w:pPr>
        <w:spacing w:after="0"/>
        <w:ind w:left="0"/>
        <w:jc w:val="both"/>
      </w:pPr>
      <w:r>
        <w:rPr>
          <w:rFonts w:ascii="Times New Roman"/>
          <w:b w:val="false"/>
          <w:i w:val="false"/>
          <w:color w:val="000000"/>
          <w:sz w:val="28"/>
        </w:rPr>
        <w:t>
      3) плата за продажу права аренды земельных участков.</w:t>
      </w:r>
    </w:p>
    <w:bookmarkEnd w:id="50"/>
    <w:bookmarkStart w:name="z56" w:id="51"/>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51"/>
    <w:bookmarkStart w:name="z57" w:id="52"/>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40 000 тысяч тенге.</w:t>
      </w:r>
    </w:p>
    <w:bookmarkEnd w:id="52"/>
    <w:bookmarkStart w:name="z58" w:id="53"/>
    <w:p>
      <w:pPr>
        <w:spacing w:after="0"/>
        <w:ind w:left="0"/>
        <w:jc w:val="both"/>
      </w:pPr>
      <w:r>
        <w:rPr>
          <w:rFonts w:ascii="Times New Roman"/>
          <w:b w:val="false"/>
          <w:i w:val="false"/>
          <w:color w:val="000000"/>
          <w:sz w:val="28"/>
        </w:rPr>
        <w:t>
      7. Учесть в сельском бюджете на 2026 год целевые трансферты из областного бюджета на повышение заработной платы государственных служащих.</w:t>
      </w:r>
    </w:p>
    <w:bookmarkEnd w:id="53"/>
    <w:bookmarkStart w:name="z59" w:id="54"/>
    <w:p>
      <w:pPr>
        <w:spacing w:after="0"/>
        <w:ind w:left="0"/>
        <w:jc w:val="both"/>
      </w:pPr>
      <w:r>
        <w:rPr>
          <w:rFonts w:ascii="Times New Roman"/>
          <w:b w:val="false"/>
          <w:i w:val="false"/>
          <w:color w:val="000000"/>
          <w:sz w:val="28"/>
        </w:rPr>
        <w:t>
      Распределение указанных целевых трансфертов из областного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2026-2028 годы".</w:t>
      </w:r>
    </w:p>
    <w:bookmarkEnd w:id="54"/>
    <w:bookmarkStart w:name="z60" w:id="55"/>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55"/>
    <w:p>
      <w:pPr>
        <w:spacing w:after="0"/>
        <w:ind w:left="0"/>
        <w:jc w:val="both"/>
      </w:pPr>
      <w:r>
        <w:rPr>
          <w:rFonts w:ascii="Times New Roman"/>
          <w:b w:val="false"/>
          <w:i w:val="false"/>
          <w:color w:val="000000"/>
          <w:sz w:val="28"/>
        </w:rPr>
        <w:t xml:space="preserve">
      1) на содержание аппарата; </w:t>
      </w:r>
    </w:p>
    <w:p>
      <w:pPr>
        <w:spacing w:after="0"/>
        <w:ind w:left="0"/>
        <w:jc w:val="both"/>
      </w:pPr>
      <w:r>
        <w:rPr>
          <w:rFonts w:ascii="Times New Roman"/>
          <w:b w:val="false"/>
          <w:i w:val="false"/>
          <w:color w:val="000000"/>
          <w:sz w:val="28"/>
        </w:rPr>
        <w:t>
      2) на приобретение планшета;</w:t>
      </w:r>
    </w:p>
    <w:p>
      <w:pPr>
        <w:spacing w:after="0"/>
        <w:ind w:left="0"/>
        <w:jc w:val="both"/>
      </w:pPr>
      <w:r>
        <w:rPr>
          <w:rFonts w:ascii="Times New Roman"/>
          <w:b w:val="false"/>
          <w:i w:val="false"/>
          <w:color w:val="000000"/>
          <w:sz w:val="28"/>
        </w:rPr>
        <w:t>
      3) на вывоз мусора.</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Тельжанского сельского округа Уалихановского района "О реализации решения Уалихановского районного маслихата "Об утверждении бюджета Тельжанского сельского округа Уалихановского района на 2026-2028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Уалихановского районного маслихата Северо-Казахстанской области от 31.03.2026 </w:t>
      </w:r>
      <w:r>
        <w:rPr>
          <w:rFonts w:ascii="Times New Roman"/>
          <w:b w:val="false"/>
          <w:i w:val="false"/>
          <w:color w:val="000000"/>
          <w:sz w:val="28"/>
        </w:rPr>
        <w:t>№ 13-38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9. Настоящее решение вводится в действие с 1 января 2026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2026 года № 12-37 с</w:t>
            </w:r>
          </w:p>
        </w:tc>
      </w:tr>
    </w:tbl>
    <w:p>
      <w:pPr>
        <w:spacing w:after="0"/>
        <w:ind w:left="0"/>
        <w:jc w:val="left"/>
      </w:pPr>
      <w:r>
        <w:rPr>
          <w:rFonts w:ascii="Times New Roman"/>
          <w:b/>
          <w:i w:val="false"/>
          <w:color w:val="000000"/>
        </w:rPr>
        <w:t xml:space="preserve"> Бюджет Тельжанского сельского округа Уалихановского района на 2026 год</w:t>
      </w:r>
    </w:p>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31.03.2026 </w:t>
      </w:r>
      <w:r>
        <w:rPr>
          <w:rFonts w:ascii="Times New Roman"/>
          <w:b w:val="false"/>
          <w:i w:val="false"/>
          <w:color w:val="ff0000"/>
          <w:sz w:val="28"/>
        </w:rPr>
        <w:t>№ 13-38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w:t>
            </w:r>
          </w:p>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№12-37 с</w:t>
            </w:r>
          </w:p>
        </w:tc>
      </w:tr>
    </w:tbl>
    <w:bookmarkStart w:name="z77" w:id="57"/>
    <w:p>
      <w:pPr>
        <w:spacing w:after="0"/>
        <w:ind w:left="0"/>
        <w:jc w:val="left"/>
      </w:pPr>
      <w:r>
        <w:rPr>
          <w:rFonts w:ascii="Times New Roman"/>
          <w:b/>
          <w:i w:val="false"/>
          <w:color w:val="000000"/>
        </w:rPr>
        <w:t xml:space="preserve"> Бюджет Тельжанского сельского округа Уалихановского района на 2027 год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8"/>
          <w:p>
            <w:pPr>
              <w:spacing w:after="20"/>
              <w:ind w:left="20"/>
              <w:jc w:val="both"/>
            </w:pPr>
            <w:r>
              <w:rPr>
                <w:rFonts w:ascii="Times New Roman"/>
                <w:b w:val="false"/>
                <w:i w:val="false"/>
                <w:color w:val="000000"/>
                <w:sz w:val="20"/>
              </w:rPr>
              <w:t>
Сумма,</w:t>
            </w:r>
          </w:p>
          <w:bookmarkEnd w:id="5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9"/>
          <w:p>
            <w:pPr>
              <w:spacing w:after="20"/>
              <w:ind w:left="20"/>
              <w:jc w:val="both"/>
            </w:pPr>
            <w:r>
              <w:rPr>
                <w:rFonts w:ascii="Times New Roman"/>
                <w:b w:val="false"/>
                <w:i w:val="false"/>
                <w:color w:val="000000"/>
                <w:sz w:val="20"/>
              </w:rPr>
              <w:t>
Сумма,</w:t>
            </w:r>
          </w:p>
          <w:bookmarkEnd w:id="59"/>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0"/>
          <w:p>
            <w:pPr>
              <w:spacing w:after="20"/>
              <w:ind w:left="20"/>
              <w:jc w:val="both"/>
            </w:pPr>
            <w:r>
              <w:rPr>
                <w:rFonts w:ascii="Times New Roman"/>
                <w:b w:val="false"/>
                <w:i w:val="false"/>
                <w:color w:val="000000"/>
                <w:sz w:val="20"/>
              </w:rPr>
              <w:t>
Сумма,</w:t>
            </w:r>
          </w:p>
          <w:bookmarkEnd w:id="60"/>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1"/>
          <w:p>
            <w:pPr>
              <w:spacing w:after="20"/>
              <w:ind w:left="20"/>
              <w:jc w:val="both"/>
            </w:pPr>
            <w:r>
              <w:rPr>
                <w:rFonts w:ascii="Times New Roman"/>
                <w:b w:val="false"/>
                <w:i w:val="false"/>
                <w:color w:val="000000"/>
                <w:sz w:val="20"/>
              </w:rPr>
              <w:t>
Сумма,</w:t>
            </w:r>
          </w:p>
          <w:bookmarkEnd w:id="61"/>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2"/>
          <w:p>
            <w:pPr>
              <w:spacing w:after="20"/>
              <w:ind w:left="20"/>
              <w:jc w:val="both"/>
            </w:pPr>
            <w:r>
              <w:rPr>
                <w:rFonts w:ascii="Times New Roman"/>
                <w:b w:val="false"/>
                <w:i w:val="false"/>
                <w:color w:val="000000"/>
                <w:sz w:val="20"/>
              </w:rPr>
              <w:t>
Используемые остатки бюджетных</w:t>
            </w:r>
          </w:p>
          <w:bookmarkEnd w:id="62"/>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№12-37 с</w:t>
            </w:r>
          </w:p>
        </w:tc>
      </w:tr>
    </w:tbl>
    <w:bookmarkStart w:name="z86" w:id="63"/>
    <w:p>
      <w:pPr>
        <w:spacing w:after="0"/>
        <w:ind w:left="0"/>
        <w:jc w:val="left"/>
      </w:pPr>
      <w:r>
        <w:rPr>
          <w:rFonts w:ascii="Times New Roman"/>
          <w:b/>
          <w:i w:val="false"/>
          <w:color w:val="000000"/>
        </w:rPr>
        <w:t xml:space="preserve"> Бюджет Тельжанского сельского округа Уалихановского района на 2028 год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4"/>
          <w:p>
            <w:pPr>
              <w:spacing w:after="20"/>
              <w:ind w:left="20"/>
              <w:jc w:val="both"/>
            </w:pPr>
            <w:r>
              <w:rPr>
                <w:rFonts w:ascii="Times New Roman"/>
                <w:b w:val="false"/>
                <w:i w:val="false"/>
                <w:color w:val="000000"/>
                <w:sz w:val="20"/>
              </w:rPr>
              <w:t>
Сумма,</w:t>
            </w:r>
          </w:p>
          <w:bookmarkEnd w:id="64"/>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5"/>
          <w:p>
            <w:pPr>
              <w:spacing w:after="20"/>
              <w:ind w:left="20"/>
              <w:jc w:val="both"/>
            </w:pPr>
            <w:r>
              <w:rPr>
                <w:rFonts w:ascii="Times New Roman"/>
                <w:b w:val="false"/>
                <w:i w:val="false"/>
                <w:color w:val="000000"/>
                <w:sz w:val="20"/>
              </w:rPr>
              <w:t>
Сумма,</w:t>
            </w:r>
          </w:p>
          <w:bookmarkEnd w:id="65"/>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6"/>
          <w:p>
            <w:pPr>
              <w:spacing w:after="20"/>
              <w:ind w:left="20"/>
              <w:jc w:val="both"/>
            </w:pPr>
            <w:r>
              <w:rPr>
                <w:rFonts w:ascii="Times New Roman"/>
                <w:b w:val="false"/>
                <w:i w:val="false"/>
                <w:color w:val="000000"/>
                <w:sz w:val="20"/>
              </w:rPr>
              <w:t>
Сумма,</w:t>
            </w:r>
          </w:p>
          <w:bookmarkEnd w:id="66"/>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7"/>
          <w:p>
            <w:pPr>
              <w:spacing w:after="20"/>
              <w:ind w:left="20"/>
              <w:jc w:val="both"/>
            </w:pPr>
            <w:r>
              <w:rPr>
                <w:rFonts w:ascii="Times New Roman"/>
                <w:b w:val="false"/>
                <w:i w:val="false"/>
                <w:color w:val="000000"/>
                <w:sz w:val="20"/>
              </w:rPr>
              <w:t>
Сумма,</w:t>
            </w:r>
          </w:p>
          <w:bookmarkEnd w:id="67"/>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Сумма,</w:t>
            </w:r>
          </w:p>
          <w:bookmarkEnd w:id="68"/>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Используемые остатки бюджетных</w:t>
            </w:r>
          </w:p>
          <w:bookmarkEnd w:id="69"/>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12-37 с</w:t>
            </w:r>
          </w:p>
        </w:tc>
      </w:tr>
    </w:tbl>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31.03.2026 № </w:t>
      </w:r>
      <w:r>
        <w:rPr>
          <w:rFonts w:ascii="Times New Roman"/>
          <w:b w:val="false"/>
          <w:i w:val="false"/>
          <w:color w:val="ff0000"/>
          <w:sz w:val="28"/>
        </w:rPr>
        <w:t>13-38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