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27c8" w14:textId="fa12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Коктерекского сельского округа Уалихановского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26 декабря 2025 года № 7-37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Уалихановский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Коктерекского сельского округа Уалихановского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54 984,3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неняфтяной дефицит (профицит) бюджета – -558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Уалихановского районного маслихата Северо-Казахстанской области от 24.06.2026 </w:t>
      </w:r>
      <w:r>
        <w:rPr>
          <w:rFonts w:ascii="Times New Roman"/>
          <w:b w:val="false"/>
          <w:i w:val="false"/>
          <w:color w:val="000000"/>
          <w:sz w:val="28"/>
        </w:rPr>
        <w:t>№ 7-41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сельском бюджете расходы за счет свободных остатков бюджетных средств, сложившихся на начало финансового года в сумме 558,0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Уалихановского районного маслихата Северо-Казахстанской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9-38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Коктерекского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прочие неналоговые поступления в бюджет города районного значения, села, поселка, сельского округа. 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поступлениями трансфертов в бюджет сельского округа являются трансферты из районного бюджета, трансферты из республиканского бюджета. 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бюджетные субвенции, передаваемые из районного бюджета в сельский бюджет в сумме 47 670 тысяч тенге. 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сельском бюджете на 2026 год целевые трансферты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республиканского бюджета определяется решением акимаКоктерекского сельского округа Уалихановского района "О реализации решения Уалихановского районного маслихата "Об утверждении бюджета Коктерекского сельского округа Уалихановского района на 2026-2028 годы". 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сельском бюджете на 2026 год целевые трансферты из районного бюджета на приобретение планшета.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доходов и расходов сельского бюджета определяется решением акима Коктерекского сельского округа Уалихановского района "О реализации решения Уалихановского районного маслихата "Об утверждении бюджета Коктерекского сельского округа Уалихановского района на 2026-2028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Уалихановского районного маслихата Северо-Казахстанской области от 24.06.2026 </w:t>
      </w:r>
      <w:r>
        <w:rPr>
          <w:rFonts w:ascii="Times New Roman"/>
          <w:b w:val="false"/>
          <w:i w:val="false"/>
          <w:color w:val="000000"/>
          <w:sz w:val="28"/>
        </w:rPr>
        <w:t>№ 7-41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7-37 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Бюджет Коктерекского сельского округа Уалихановского района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Уалихановского районного маслихата Северо-Казахстанской области от 24.06.2026 </w:t>
      </w:r>
      <w:r>
        <w:rPr>
          <w:rFonts w:ascii="Times New Roman"/>
          <w:b w:val="false"/>
          <w:i w:val="false"/>
          <w:color w:val="ff0000"/>
          <w:sz w:val="28"/>
        </w:rPr>
        <w:t>№ 7-41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сердств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№7-37 с</w:t>
            </w:r>
          </w:p>
        </w:tc>
      </w:tr>
    </w:tbl>
    <w:bookmarkStart w:name="z7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Уалихановского района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№7-37 с</w:t>
            </w:r>
          </w:p>
        </w:tc>
      </w:tr>
    </w:tbl>
    <w:bookmarkStart w:name="z9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Уалихановского района на 2028 год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7-37 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2026 год за счет свободных остатков бюджетных средств, сложившихся на 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Уалихановского районного маслихата Северо-Казахстанской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9-38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