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ba20" w14:textId="256b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Уалихановского районного маслихата от 6 мая 2025 года № 3-30 с "Об утверждении бюджета Актуесайского сельского округа Уалихановского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27 августа 2025 года № 7-33 с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"Об утверждении бюджета Актуесайского сельского округа Уалихановского района на 2025-2027 годы" от 6 мая 2025 года №3-30 с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Актуесайского сельского округа Уалихановского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160 971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–7 675,9 тысяч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- 141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1 082,5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152 071,6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163 473,5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- 2 502,5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дефицит(профицит) бюджета- -2 502,5 тенге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профицита)– 2 502,5 тенге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 тенге;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2 502,5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Предусмотреть в сельском бюджете расходы за счет свободных остатков бюджетных средств,сложившихся на начало финансового года в сумме 2 502,5 тыс.тенге,согласно приложению 4.";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№7-33от 27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3-30 с от 06 мая 2025 года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Актуесайского сельского округа Уалихановского района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3 233.4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ценностей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152 071,6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152 071,6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152 071,6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163 473,5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№7-33с от 27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3-30 с от 06 мая 2025 года</w:t>
            </w:r>
          </w:p>
        </w:tc>
      </w:tr>
    </w:tbl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сельского бюджета на 2025 год за счет свободных остатков бюджетных средств.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