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2aad" w14:textId="1ae2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Коктерекского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7-30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Коктерекского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48 578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6 377,3 тысяч тенге; </w:t>
      </w:r>
    </w:p>
    <w:bookmarkEnd w:id="4"/>
    <w:bookmarkStart w:name="z10" w:id="5"/>
    <w:p>
      <w:pPr>
        <w:spacing w:after="0"/>
        <w:ind w:left="0"/>
        <w:jc w:val="both"/>
      </w:pPr>
      <w:r>
        <w:rPr>
          <w:rFonts w:ascii="Times New Roman"/>
          <w:b w:val="false"/>
          <w:i w:val="false"/>
          <w:color w:val="000000"/>
          <w:sz w:val="28"/>
        </w:rPr>
        <w:t>
      неналоговые поступления – 87,4 тысяч;</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42 113,3 тысяч тенге;</w:t>
      </w:r>
    </w:p>
    <w:bookmarkEnd w:id="7"/>
    <w:bookmarkStart w:name="z13" w:id="8"/>
    <w:p>
      <w:pPr>
        <w:spacing w:after="0"/>
        <w:ind w:left="0"/>
        <w:jc w:val="both"/>
      </w:pPr>
      <w:r>
        <w:rPr>
          <w:rFonts w:ascii="Times New Roman"/>
          <w:b w:val="false"/>
          <w:i w:val="false"/>
          <w:color w:val="000000"/>
          <w:sz w:val="28"/>
        </w:rPr>
        <w:t>
      2) затраты – 50 000,6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-1 422,6 тысяч тенге;</w:t>
      </w:r>
    </w:p>
    <w:bookmarkEnd w:id="15"/>
    <w:bookmarkStart w:name="z21" w:id="16"/>
    <w:p>
      <w:pPr>
        <w:spacing w:after="0"/>
        <w:ind w:left="0"/>
        <w:jc w:val="both"/>
      </w:pPr>
      <w:r>
        <w:rPr>
          <w:rFonts w:ascii="Times New Roman"/>
          <w:b w:val="false"/>
          <w:i w:val="false"/>
          <w:color w:val="000000"/>
          <w:sz w:val="28"/>
        </w:rPr>
        <w:t>
      6) неняфтяной дефицит (профицит) бюджета-1 422,6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профицита)бюджета–1 422,6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1 422,6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11-33 с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Коктерекского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трансферты из республиканского бюджета. </w:t>
      </w:r>
    </w:p>
    <w:bookmarkEnd w:id="50"/>
    <w:bookmarkStart w:name="z56" w:id="51"/>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36 585 тысяч тенге. </w:t>
      </w:r>
    </w:p>
    <w:bookmarkEnd w:id="51"/>
    <w:bookmarkStart w:name="z57" w:id="52"/>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8" w:id="5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2025-2027 годы". </w:t>
      </w:r>
    </w:p>
    <w:bookmarkEnd w:id="53"/>
    <w:bookmarkStart w:name="z59" w:id="54"/>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в том числе на:</w:t>
      </w:r>
    </w:p>
    <w:bookmarkEnd w:id="54"/>
    <w:p>
      <w:pPr>
        <w:spacing w:after="0"/>
        <w:ind w:left="0"/>
        <w:jc w:val="both"/>
      </w:pPr>
      <w:r>
        <w:rPr>
          <w:rFonts w:ascii="Times New Roman"/>
          <w:b w:val="false"/>
          <w:i w:val="false"/>
          <w:color w:val="000000"/>
          <w:sz w:val="28"/>
        </w:rPr>
        <w:t>
      1) на содержание аппарата акима;</w:t>
      </w:r>
    </w:p>
    <w:p>
      <w:pPr>
        <w:spacing w:after="0"/>
        <w:ind w:left="0"/>
        <w:jc w:val="both"/>
      </w:pPr>
      <w:r>
        <w:rPr>
          <w:rFonts w:ascii="Times New Roman"/>
          <w:b w:val="false"/>
          <w:i w:val="false"/>
          <w:color w:val="000000"/>
          <w:sz w:val="28"/>
        </w:rPr>
        <w:t>
      2) на корректировку проектно-сметной (технической) документации и проведение государственной экспертизы по данной документации на средний ремонт автомобильных дорог с асфальтовым покрытием в селе Мортык Уалихановского района Северо-Казахстанской области.</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 в редакции решения Уалихановского районного маслихата Северо-Казахстанской области от 27.08.2025 № 11-33 с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Предусмотреть в сельском бюджете расходы за счет свободных остатков бюджетных средств, сложившихся на начало финансового года в сумме 1 422,6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8-1 в соответствии с решением Уалихановского районного маслихата Северо-Казахстанской области от 27.08.2025 № 11-33 с (вводится в действие с 01.01.2025).</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Коктерекского сельского округа Уалихановского района на 2025-2027 годы" от 27 декабря 2024 года №7-25с.</w:t>
      </w:r>
    </w:p>
    <w:bookmarkEnd w:id="55"/>
    <w:bookmarkStart w:name="z62" w:id="56"/>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7-30 с</w:t>
            </w:r>
          </w:p>
        </w:tc>
      </w:tr>
    </w:tbl>
    <w:bookmarkStart w:name="z67" w:id="57"/>
    <w:p>
      <w:pPr>
        <w:spacing w:after="0"/>
        <w:ind w:left="0"/>
        <w:jc w:val="left"/>
      </w:pPr>
      <w:r>
        <w:rPr>
          <w:rFonts w:ascii="Times New Roman"/>
          <w:b/>
          <w:i w:val="false"/>
          <w:color w:val="000000"/>
        </w:rPr>
        <w:t xml:space="preserve"> Бюджет Коктерекского сельского округа Уалихановского района на 2025 год </w:t>
      </w:r>
    </w:p>
    <w:bookmarkEnd w:id="57"/>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11-33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Категория </w:t>
            </w:r>
          </w:p>
          <w:bookmarkEnd w:id="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неняфтяной дефицит (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7-30 с</w:t>
            </w:r>
          </w:p>
        </w:tc>
      </w:tr>
    </w:tbl>
    <w:bookmarkStart w:name="z77" w:id="59"/>
    <w:p>
      <w:pPr>
        <w:spacing w:after="0"/>
        <w:ind w:left="0"/>
        <w:jc w:val="left"/>
      </w:pPr>
      <w:r>
        <w:rPr>
          <w:rFonts w:ascii="Times New Roman"/>
          <w:b/>
          <w:i w:val="false"/>
          <w:color w:val="000000"/>
        </w:rPr>
        <w:t xml:space="preserve"> Бюджет Коктерекского сельского округа Уалихановского района на 2026 год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Сумма,</w:t>
            </w:r>
          </w:p>
          <w:bookmarkEnd w:id="6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Сумма,</w:t>
            </w:r>
          </w:p>
          <w:bookmarkEnd w:id="6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Используемые остатки бюджетных</w:t>
            </w:r>
          </w:p>
          <w:bookmarkEnd w:id="6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7-30 с</w:t>
            </w:r>
          </w:p>
        </w:tc>
      </w:tr>
    </w:tbl>
    <w:bookmarkStart w:name="z87" w:id="66"/>
    <w:p>
      <w:pPr>
        <w:spacing w:after="0"/>
        <w:ind w:left="0"/>
        <w:jc w:val="left"/>
      </w:pPr>
      <w:r>
        <w:rPr>
          <w:rFonts w:ascii="Times New Roman"/>
          <w:b/>
          <w:i w:val="false"/>
          <w:color w:val="000000"/>
        </w:rPr>
        <w:t xml:space="preserve"> Бюджет Коктерекского сельского округа Уалихановского района на 2027 год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Сумма,</w:t>
            </w:r>
          </w:p>
          <w:bookmarkEnd w:id="7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Используемые остатки бюджетных</w:t>
            </w:r>
          </w:p>
          <w:bookmarkEnd w:id="7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7-30 с от 6 мая 2025 года</w:t>
            </w:r>
          </w:p>
        </w:tc>
      </w:tr>
    </w:tbl>
    <w:p>
      <w:pPr>
        <w:spacing w:after="0"/>
        <w:ind w:left="0"/>
        <w:jc w:val="left"/>
      </w:pPr>
      <w:r>
        <w:rPr>
          <w:rFonts w:ascii="Times New Roman"/>
          <w:b/>
          <w:i w:val="false"/>
          <w:color w:val="000000"/>
        </w:rPr>
        <w:t xml:space="preserve"> Бюджет Коктерекского сельского округа на 2024 год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11-33 с (вводится в действие с 01.01.2025).</w:t>
      </w:r>
    </w:p>
    <w:p>
      <w:pPr>
        <w:spacing w:after="0"/>
        <w:ind w:left="0"/>
        <w:jc w:val="both"/>
      </w:pPr>
      <w:r>
        <w:rPr>
          <w:rFonts w:ascii="Times New Roman"/>
          <w:b w:val="false"/>
          <w:i w:val="false"/>
          <w:color w:val="000000"/>
          <w:sz w:val="28"/>
        </w:rPr>
        <w:t>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