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054b" w14:textId="d790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Кишкенекольского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26 декабря 2025 года № 6-37 с.</w:t>
      </w:r>
    </w:p>
    <w:p>
      <w:pPr>
        <w:spacing w:after="0"/>
        <w:ind w:left="0"/>
        <w:jc w:val="both"/>
      </w:pPr>
      <w:bookmarkStart w:name="z4" w:id="0"/>
      <w:r>
        <w:rPr>
          <w:rFonts w:ascii="Times New Roman"/>
          <w:b w:val="false"/>
          <w:i w:val="false"/>
          <w:color w:val="ff0000"/>
          <w:sz w:val="28"/>
        </w:rPr>
        <w:t>
      Сноска. Вводится в действие с 01.01.2026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85,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1. Утвердить бюджет Кишкенекольского сельского округа Уалихановского района на 2026-2028 годы согласно приложениям 1, 2 и 3 к настоящему решению соответственно, в том числе на 2026 год в следующих объемах:</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доходы – 141 964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90 197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964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665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50 138 тысяч тенге;</w:t>
      </w:r>
    </w:p>
    <w:bookmarkEnd w:id="7"/>
    <w:bookmarkStart w:name="z13" w:id="8"/>
    <w:p>
      <w:pPr>
        <w:spacing w:after="0"/>
        <w:ind w:left="0"/>
        <w:jc w:val="both"/>
      </w:pPr>
      <w:r>
        <w:rPr>
          <w:rFonts w:ascii="Times New Roman"/>
          <w:b w:val="false"/>
          <w:i w:val="false"/>
          <w:color w:val="000000"/>
          <w:sz w:val="28"/>
        </w:rPr>
        <w:t>
      2) затраты – 149 089,9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-7 125,9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-7 125,9 тысяч тенге;</w:t>
      </w:r>
    </w:p>
    <w:bookmarkEnd w:id="16"/>
    <w:bookmarkStart w:name="z22" w:id="17"/>
    <w:p>
      <w:pPr>
        <w:spacing w:after="0"/>
        <w:ind w:left="0"/>
        <w:jc w:val="both"/>
      </w:pPr>
      <w:r>
        <w:rPr>
          <w:rFonts w:ascii="Times New Roman"/>
          <w:b w:val="false"/>
          <w:i w:val="false"/>
          <w:color w:val="000000"/>
          <w:sz w:val="28"/>
        </w:rPr>
        <w:t xml:space="preserve">
      7) финансирование дефицита (использование профицита) </w:t>
      </w:r>
    </w:p>
    <w:bookmarkEnd w:id="17"/>
    <w:bookmarkStart w:name="z23" w:id="18"/>
    <w:p>
      <w:pPr>
        <w:spacing w:after="0"/>
        <w:ind w:left="0"/>
        <w:jc w:val="both"/>
      </w:pPr>
      <w:r>
        <w:rPr>
          <w:rFonts w:ascii="Times New Roman"/>
          <w:b w:val="false"/>
          <w:i w:val="false"/>
          <w:color w:val="000000"/>
          <w:sz w:val="28"/>
        </w:rPr>
        <w:t>
      бюджета – 7 125,9 тысяч тенге:</w:t>
      </w:r>
    </w:p>
    <w:bookmarkEnd w:id="18"/>
    <w:bookmarkStart w:name="z24" w:id="19"/>
    <w:p>
      <w:pPr>
        <w:spacing w:after="0"/>
        <w:ind w:left="0"/>
        <w:jc w:val="both"/>
      </w:pPr>
      <w:r>
        <w:rPr>
          <w:rFonts w:ascii="Times New Roman"/>
          <w:b w:val="false"/>
          <w:i w:val="false"/>
          <w:color w:val="000000"/>
          <w:sz w:val="28"/>
        </w:rPr>
        <w:t xml:space="preserve">
      поступление займов - 0 тенге; </w:t>
      </w:r>
    </w:p>
    <w:bookmarkEnd w:id="19"/>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 средств – 7 125,9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Уалихановского районного маслихата Северо-Казахстанской области от 31.03.2026 </w:t>
      </w:r>
      <w:r>
        <w:rPr>
          <w:rFonts w:ascii="Times New Roman"/>
          <w:b w:val="false"/>
          <w:i w:val="false"/>
          <w:color w:val="000000"/>
          <w:sz w:val="28"/>
        </w:rPr>
        <w:t>№ 8-38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Предусмотреть в бюджете сельского округа расходы за счет свободных остатков бюджетных средств, сложившихся на начало финансового года на сумму 7 125,9 тыс.тенге,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 в соответствии с решением Уалихановского районного маслихата Северо-Казахстанской области от 31.03.2026 </w:t>
      </w:r>
      <w:r>
        <w:rPr>
          <w:rFonts w:ascii="Times New Roman"/>
          <w:b w:val="false"/>
          <w:i w:val="false"/>
          <w:color w:val="000000"/>
          <w:sz w:val="28"/>
        </w:rPr>
        <w:t>№ 8-38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Кишкенекольского сельского округа на 2026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если иное не установлено подпунктом 2) пункта 1 статьи 26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5"/>
    <w:bookmarkStart w:name="z31" w:id="26"/>
    <w:p>
      <w:pPr>
        <w:spacing w:after="0"/>
        <w:ind w:left="0"/>
        <w:jc w:val="both"/>
      </w:pPr>
      <w:r>
        <w:rPr>
          <w:rFonts w:ascii="Times New Roman"/>
          <w:b w:val="false"/>
          <w:i w:val="false"/>
          <w:color w:val="000000"/>
          <w:sz w:val="28"/>
        </w:rPr>
        <w:t>
      4) налог на транспортные средства:</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7) плата за размещение наружной (визуальной) рекламы:</w:t>
      </w:r>
    </w:p>
    <w:bookmarkEnd w:id="31"/>
    <w:bookmarkStart w:name="z37" w:id="32"/>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2"/>
    <w:bookmarkStart w:name="z38" w:id="33"/>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3"/>
    <w:bookmarkStart w:name="z39" w:id="34"/>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4"/>
    <w:bookmarkStart w:name="z40" w:id="35"/>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5"/>
    <w:bookmarkStart w:name="z41" w:id="36"/>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6"/>
    <w:bookmarkStart w:name="z42" w:id="37"/>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7"/>
    <w:bookmarkStart w:name="z43" w:id="38"/>
    <w:p>
      <w:pPr>
        <w:spacing w:after="0"/>
        <w:ind w:left="0"/>
        <w:jc w:val="both"/>
      </w:pPr>
      <w:r>
        <w:rPr>
          <w:rFonts w:ascii="Times New Roman"/>
          <w:b w:val="false"/>
          <w:i w:val="false"/>
          <w:color w:val="000000"/>
          <w:sz w:val="28"/>
        </w:rPr>
        <w:t>
      2) добровольные сборы физических и юридических лиц;</w:t>
      </w:r>
    </w:p>
    <w:bookmarkEnd w:id="38"/>
    <w:bookmarkStart w:name="z44" w:id="39"/>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9"/>
    <w:bookmarkStart w:name="z45" w:id="4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40"/>
    <w:bookmarkStart w:name="z46" w:id="41"/>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1"/>
    <w:bookmarkStart w:name="z47" w:id="42"/>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2"/>
    <w:bookmarkStart w:name="z48" w:id="43"/>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3"/>
    <w:bookmarkStart w:name="z49" w:id="44"/>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4"/>
    <w:bookmarkStart w:name="z50" w:id="45"/>
    <w:p>
      <w:pPr>
        <w:spacing w:after="0"/>
        <w:ind w:left="0"/>
        <w:jc w:val="both"/>
      </w:pPr>
      <w:r>
        <w:rPr>
          <w:rFonts w:ascii="Times New Roman"/>
          <w:b w:val="false"/>
          <w:i w:val="false"/>
          <w:color w:val="000000"/>
          <w:sz w:val="28"/>
        </w:rPr>
        <w:t xml:space="preserve">
      4) прочие неналоговые поступления в бюджет города районного значения, села, поселка, сельского округа. </w:t>
      </w:r>
    </w:p>
    <w:bookmarkEnd w:id="45"/>
    <w:bookmarkStart w:name="z51" w:id="46"/>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6"/>
    <w:bookmarkStart w:name="z52" w:id="47"/>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7"/>
    <w:bookmarkStart w:name="z53" w:id="48"/>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8"/>
    <w:bookmarkStart w:name="z54" w:id="49"/>
    <w:p>
      <w:pPr>
        <w:spacing w:after="0"/>
        <w:ind w:left="0"/>
        <w:jc w:val="both"/>
      </w:pPr>
      <w:r>
        <w:rPr>
          <w:rFonts w:ascii="Times New Roman"/>
          <w:b w:val="false"/>
          <w:i w:val="false"/>
          <w:color w:val="000000"/>
          <w:sz w:val="28"/>
        </w:rPr>
        <w:t>
      3) плата за продажу права аренды земельных участков.</w:t>
      </w:r>
    </w:p>
    <w:bookmarkEnd w:id="49"/>
    <w:bookmarkStart w:name="z55" w:id="50"/>
    <w:p>
      <w:pPr>
        <w:spacing w:after="0"/>
        <w:ind w:left="0"/>
        <w:jc w:val="both"/>
      </w:pPr>
      <w:r>
        <w:rPr>
          <w:rFonts w:ascii="Times New Roman"/>
          <w:b w:val="false"/>
          <w:i w:val="false"/>
          <w:color w:val="000000"/>
          <w:sz w:val="28"/>
        </w:rPr>
        <w:t>
      5. Установить, что поступления трансфертов в бюджет сельского округа являются трансферты из республиканского бюджета и районного бюджета.</w:t>
      </w:r>
    </w:p>
    <w:bookmarkEnd w:id="50"/>
    <w:bookmarkStart w:name="z56" w:id="51"/>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44 838 тысяч тенге.</w:t>
      </w:r>
    </w:p>
    <w:bookmarkEnd w:id="51"/>
    <w:bookmarkStart w:name="z57" w:id="52"/>
    <w:p>
      <w:pPr>
        <w:spacing w:after="0"/>
        <w:ind w:left="0"/>
        <w:jc w:val="both"/>
      </w:pPr>
      <w:r>
        <w:rPr>
          <w:rFonts w:ascii="Times New Roman"/>
          <w:b w:val="false"/>
          <w:i w:val="false"/>
          <w:color w:val="000000"/>
          <w:sz w:val="28"/>
        </w:rPr>
        <w:t>
      7. Учесть в сельском бюджете на 2026 год целевые трансферты из республиканского бюджета на повышение заработной платы государственных служащих.</w:t>
      </w:r>
    </w:p>
    <w:bookmarkEnd w:id="52"/>
    <w:bookmarkStart w:name="z58" w:id="53"/>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Кишкенеколського сельского округа Уалихановского района "О реализации решения Уалихановского районного маслихата "Об утверждении бюджета Кишкенеколського сельского округа Уалихановского района на 2026-2028 годы".</w:t>
      </w:r>
    </w:p>
    <w:bookmarkEnd w:id="53"/>
    <w:bookmarkStart w:name="z59" w:id="54"/>
    <w:p>
      <w:pPr>
        <w:spacing w:after="0"/>
        <w:ind w:left="0"/>
        <w:jc w:val="both"/>
      </w:pPr>
      <w:r>
        <w:rPr>
          <w:rFonts w:ascii="Times New Roman"/>
          <w:b w:val="false"/>
          <w:i w:val="false"/>
          <w:color w:val="000000"/>
          <w:sz w:val="28"/>
        </w:rPr>
        <w:t>
      8. Учесть в сельском бюджете на 2026 год целевые трансферты из районного бюджета, в том числе:</w:t>
      </w:r>
    </w:p>
    <w:bookmarkEnd w:id="54"/>
    <w:p>
      <w:pPr>
        <w:spacing w:after="0"/>
        <w:ind w:left="0"/>
        <w:jc w:val="both"/>
      </w:pPr>
      <w:r>
        <w:rPr>
          <w:rFonts w:ascii="Times New Roman"/>
          <w:b w:val="false"/>
          <w:i w:val="false"/>
          <w:color w:val="000000"/>
          <w:sz w:val="28"/>
        </w:rPr>
        <w:t>
      1) на содержание аппарата;</w:t>
      </w:r>
    </w:p>
    <w:p>
      <w:pPr>
        <w:spacing w:after="0"/>
        <w:ind w:left="0"/>
        <w:jc w:val="both"/>
      </w:pPr>
      <w:r>
        <w:rPr>
          <w:rFonts w:ascii="Times New Roman"/>
          <w:b w:val="false"/>
          <w:i w:val="false"/>
          <w:color w:val="000000"/>
          <w:sz w:val="28"/>
        </w:rPr>
        <w:t>
      2) на благоустройство и озеленение населенных пунктов.</w:t>
      </w:r>
    </w:p>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Кишкенекольского сельского округа Уалихановского района "О реализации решения Уалихановского районного маслихата "Об утверждении бюджета Ктшкенекольского сельского округа Уалихановского района на 2026-2028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Уалихановского районного маслихата Северо-Казахстанской области от 31.03.2026 </w:t>
      </w:r>
      <w:r>
        <w:rPr>
          <w:rFonts w:ascii="Times New Roman"/>
          <w:b w:val="false"/>
          <w:i w:val="false"/>
          <w:color w:val="000000"/>
          <w:sz w:val="28"/>
        </w:rPr>
        <w:t>№ 8-38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9. Настоящее решение вводится в действие с 1 января 2026 года.</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№6-37с</w:t>
            </w:r>
          </w:p>
        </w:tc>
      </w:tr>
    </w:tbl>
    <w:p>
      <w:pPr>
        <w:spacing w:after="0"/>
        <w:ind w:left="0"/>
        <w:jc w:val="left"/>
      </w:pPr>
      <w:r>
        <w:rPr>
          <w:rFonts w:ascii="Times New Roman"/>
          <w:b/>
          <w:i w:val="false"/>
          <w:color w:val="000000"/>
        </w:rPr>
        <w:t xml:space="preserve"> Бюджет Кишкенекольского сельского округаУалихановского района на 2026 год</w:t>
      </w:r>
    </w:p>
    <w:p>
      <w:pPr>
        <w:spacing w:after="0"/>
        <w:ind w:left="0"/>
        <w:jc w:val="both"/>
      </w:pPr>
      <w:r>
        <w:rPr>
          <w:rFonts w:ascii="Times New Roman"/>
          <w:b w:val="false"/>
          <w:i w:val="false"/>
          <w:color w:val="ff0000"/>
          <w:sz w:val="28"/>
        </w:rPr>
        <w:t xml:space="preserve">
      Сноска. Приложение 1 в редакции решения Уалихановского районного маслихата Северо-Казахстанской области от 31.03.2026 </w:t>
      </w:r>
      <w:r>
        <w:rPr>
          <w:rFonts w:ascii="Times New Roman"/>
          <w:b w:val="false"/>
          <w:i w:val="false"/>
          <w:color w:val="ff0000"/>
          <w:sz w:val="28"/>
        </w:rPr>
        <w:t>№ 8-38 с</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6-37 с</w:t>
            </w:r>
          </w:p>
        </w:tc>
      </w:tr>
    </w:tbl>
    <w:bookmarkStart w:name="z71" w:id="56"/>
    <w:p>
      <w:pPr>
        <w:spacing w:after="0"/>
        <w:ind w:left="0"/>
        <w:jc w:val="left"/>
      </w:pPr>
      <w:r>
        <w:rPr>
          <w:rFonts w:ascii="Times New Roman"/>
          <w:b/>
          <w:i w:val="false"/>
          <w:color w:val="000000"/>
        </w:rPr>
        <w:t xml:space="preserve"> Бюджет Кишкенекольского сельского округаУалихановского района на 2027 год</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Используемые остатки бюджетных</w:t>
            </w:r>
          </w:p>
          <w:bookmarkEnd w:id="57"/>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№6-37 с</w:t>
            </w:r>
          </w:p>
        </w:tc>
      </w:tr>
    </w:tbl>
    <w:bookmarkStart w:name="z76" w:id="58"/>
    <w:p>
      <w:pPr>
        <w:spacing w:after="0"/>
        <w:ind w:left="0"/>
        <w:jc w:val="left"/>
      </w:pPr>
      <w:r>
        <w:rPr>
          <w:rFonts w:ascii="Times New Roman"/>
          <w:b/>
          <w:i w:val="false"/>
          <w:color w:val="000000"/>
        </w:rPr>
        <w:t xml:space="preserve"> Бюджет Кишкенекольского сельского округаУалихановского района на 2028 год</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Используемые остатки бюджетных</w:t>
            </w:r>
          </w:p>
          <w:bookmarkEnd w:id="59"/>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№6-37 с</w:t>
            </w:r>
          </w:p>
        </w:tc>
      </w:tr>
    </w:tbl>
    <w:p>
      <w:pPr>
        <w:spacing w:after="0"/>
        <w:ind w:left="0"/>
        <w:jc w:val="left"/>
      </w:pPr>
      <w:r>
        <w:rPr>
          <w:rFonts w:ascii="Times New Roman"/>
          <w:b/>
          <w:i w:val="false"/>
          <w:color w:val="000000"/>
        </w:rPr>
        <w:t xml:space="preserve"> Расходы сельского бюджета на 2026 год за счет свободных остатков бюджетных средств, сложившихся на 1 января 2026 года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Уалихановского районного маслихата Северо-Казахстанской области от 31.03.2026 </w:t>
      </w:r>
      <w:r>
        <w:rPr>
          <w:rFonts w:ascii="Times New Roman"/>
          <w:b w:val="false"/>
          <w:i w:val="false"/>
          <w:color w:val="ff0000"/>
          <w:sz w:val="28"/>
        </w:rPr>
        <w:t>№ 8-38 с</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