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9c4a" w14:textId="5fa9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Уалихановского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22 декабря 2025 года № 2-36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Уалихановский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Уалихановского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1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— 3 752 877,7 тысяч тенге:</w:t>
      </w:r>
    </w:p>
    <w:bookmarkEnd w:id="2"/>
    <w:bookmarkStart w:name="z1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— 1 288 615,5 тысяч тенге; </w:t>
      </w:r>
    </w:p>
    <w:bookmarkEnd w:id="3"/>
    <w:bookmarkStart w:name="z1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— 36 719 тысяч тенге; </w:t>
      </w:r>
    </w:p>
    <w:bookmarkEnd w:id="4"/>
    <w:bookmarkStart w:name="z1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bookmarkEnd w:id="5"/>
    <w:bookmarkStart w:name="z1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— 2 425 543,2 тысяч тенге;</w:t>
      </w:r>
    </w:p>
    <w:bookmarkEnd w:id="6"/>
    <w:bookmarkStart w:name="z1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— 4 638 935,6 тысяч тенге;</w:t>
      </w:r>
    </w:p>
    <w:bookmarkEnd w:id="7"/>
    <w:bookmarkStart w:name="z1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— 19 951 тысяч тенге:</w:t>
      </w:r>
    </w:p>
    <w:bookmarkEnd w:id="8"/>
    <w:bookmarkStart w:name="z1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60 550 тысяч тенге;</w:t>
      </w:r>
    </w:p>
    <w:bookmarkEnd w:id="9"/>
    <w:bookmarkStart w:name="z1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40 599 тысяч тенге;</w:t>
      </w:r>
    </w:p>
    <w:bookmarkEnd w:id="10"/>
    <w:bookmarkStart w:name="z1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— 0 тенге:</w:t>
      </w:r>
    </w:p>
    <w:bookmarkEnd w:id="11"/>
    <w:bookmarkStart w:name="z1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4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— -906 008,9 тысяч тенге;</w:t>
      </w:r>
    </w:p>
    <w:bookmarkEnd w:id="14"/>
    <w:bookmarkStart w:name="z14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бюджета— -906 008,9 тысяч тенге;</w:t>
      </w:r>
    </w:p>
    <w:bookmarkEnd w:id="15"/>
    <w:bookmarkStart w:name="z14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906 008,9 тысяч тенге:</w:t>
      </w:r>
    </w:p>
    <w:bookmarkEnd w:id="16"/>
    <w:bookmarkStart w:name="z14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768 794 тысяч тенге;</w:t>
      </w:r>
    </w:p>
    <w:bookmarkEnd w:id="17"/>
    <w:bookmarkStart w:name="z1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56 751 тысяч тенге;</w:t>
      </w:r>
    </w:p>
    <w:bookmarkEnd w:id="18"/>
    <w:bookmarkStart w:name="z14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193 965,9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Уалихановского районного маслихата Северо-Казахстанской области от 24.06.2026 </w:t>
      </w:r>
      <w:r>
        <w:rPr>
          <w:rFonts w:ascii="Times New Roman"/>
          <w:b w:val="false"/>
          <w:i w:val="false"/>
          <w:color w:val="000000"/>
          <w:sz w:val="28"/>
        </w:rPr>
        <w:t>№ 2-41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района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налог, за исключением поступлений от субъектов крупного предпринимательства, зачисляемых в республиканский бюджет, и поступлений от организаций нефтяного сектора;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налог, за исключением индивидуального подоходного налога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индивидуальный подоходный налог с доходов индивидуальных предпринимателей, применяющих специальный налоговый режим с использованием специального мобильного приложения и являющихся исполнителями в соответствии с 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Казахстан, уплаченный и перечисленный Государственной корпорацией "Правительство для граждан" в районный (города областного значения) бюджет в соответствии с законами Республики Казахстан;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налог по нормативам распределения доходов, установленным областным маслихатом;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земельный налог, за исключением земельного налога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транспортные средства, за исключением налога на транспортные средства: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единый земельный налог;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акцизы на: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пивоваренную продукцию с объемным содержанием этилового спирта не более 0,5 процента, произведенную на территории Республики Казахстан;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табачные изделия, произведенные на территории Республики Казахстан;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легковые автомобили (кроме автомобилей с ручным управлением или адаптером ручного управления, специально предназначенных для лиц с инвалидностью), произведенные на территории Республики Казахстан;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авиационного), дизельное топливо, газохол, бензанол, нефрас, смесь легких углеводородов и экологическое топливо;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плата за пользование земельными участками, за исключением земельных участков, находящихся на территории города районного значения, села, поселка;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налог на добычу полезных ископаемых на общераспространенные полезные ископаемые, подземные воды и лечебные грязи, за исключением налога на добычу полезных ископаемых на общераспространенные полезные ископаемые, подземные воды и лечебные грязи, находящиеся на территории города районного значения, села, поселка, сельского округа, и за исключением поступлений от организаций нефтяного сектора;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лицензионный сбор за право занятия отдельными видами деятельности (сбор за выдачу лицензий на занятие отдельными видами деятельности);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плата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сбор за государственную (учетную) регистрацию юридических лиц, их филиалов и представительств, за исключением коммерческих организаций, а также их перерегистрацию;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сбор за государственную регистрацию транспортных средств, а также их перерегистрацию;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сбор за государственную регистрацию залога движимого имущества и ипотеки судна, а также государственную регистрацию безотзывного полномочия на дерегистрацию и вывоз воздушного судна;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плата за пользование лицензиями на занятие отдельными видами деятельности;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государственная пошлина, кроме консульского сбора.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доходы бюджета района формируются за счет следующих неналоговых поступлений: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районного (города областного значения) акимата;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районной (города областного значения) коммунальной собственности;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районной (города областного значения) коммунальной собственности;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районной (города областного значения) коммунальной собственности, за исключением доходов от аренды имущества районной (города областного значения) коммунальной собственности, находящегося в управлении акима города районного значения, села, поселка, сельского округа;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жилищ из жилищного фонда, находящегося в районной (города областного значения) коммунальной собственности, за исключением доходов от аренды государственного имущества, находящегося в управлении акима города районного значения, села, поселка, сельского округа;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(города областного значения) бюджета;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районной (города областного значения) коммунальной собственности;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реализации товаров (работ, услуг) государственными учреждениями, финансируемыми из районного (города областного значения) бюджета;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денег от проведения государственных закупок, организуемых государственными учреждениями, финансируемыми из районного (города областного значения) бюджета;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штрафы, налагаемые государственными учреждениями, финансируемыми из районного (города областного значения) бюджета, за исключением штрафов, налагаемых акимами городов районного значения, сел, поселков, сельских округов;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гранты, привлекаемые местными исполнительными органами;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прочие неналоговые поступления в районный (города областного значения) бюджет.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доходы бюджета района формируются за счет поступлений от продажи основного капитала: 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районного (города областного значения) бюджета;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приватизации жилищ из государственного жилищного фонда;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от продажи земельных участков, за исключением поступлений от продажи земельных участков сельскохозяйственного назначения или земельных участков, находящихся на территории города районного значения, села, поселка;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поступлениями трансфертов в районный бюджет являются трансферты из областного бюджета и бюджетов сельских округов.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в районный бюджет зачисляются поступления от погашения выданных из районного бюджета кредитов, продажи финансовых активов государства, находящихся в коммунальной собственности района, займов местного исполнительного органа района.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бюджетные субвенции, передаваемые из областного бюджета в бюджет района в сумме 851 405 тысяч тенге.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2026 год в сумме 23 499 тысяч тенге.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Предусмотреть бюджетные субвенции, передаваемые из районного бюджета в бюджеты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10.Установить, что в расходах районного бюджета на 2026 год по бюджетной программе 451.007. "Социальная помощь отдельным категориям нуждающихся граждан по решениям местных представительных органов" предусмотрены социальные выплаты отдельным категориям нуждающихся граждан,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2026 год бюджетные кредиты из республиканского бюджета на реализацию мер социальной поддержки специалистов.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 в районном бюджете на 2026 год поступление целевых текущих трансфертов из областного бюджета, в том числе: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санаторно-курортное лечение;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протезно-ортопедические средства;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сурдотехнические средства;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тифлотехнические средства;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специальные средства передвижения (кресло-коляски);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новые инициативы;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санаторно-курортное лечение для детей с ментальным нарушением;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гигиенические средства (подгузники);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текущее содержание Центра поддержки семьи;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средний ремонт автомобильной дороги районного значения KTUL-343 "Граница Северо-Казахстанской области - граница Акмолинской области";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средний ремонт автомобильной дороги районного значения КТUL-84 "Акбулак – Жас Улан" км 0-26;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средний ремонт автомобильной дороги районного значения КTUL-341 "Кулыколь – Каратал – Береке" км 0-5,3 (5,3 км);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средний ремонт автомобильной дороги районного значения КТUL-100 "Коктерек-Тоспа-Жаскайрат-Кайрат" км 30,0-78,8;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капитальный ремонт здания централизованной библиотечной системы;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содержание учреждений культуры;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повышение должностных окладов низовым категориям государственных служащих по местным исполнительным органам;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приобретение жилья коммунального жилищного фонда для социально уязвимых слоев населения;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приобретение блочно-модульной котельной для спортивного зала в селе Бидайык;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устройство мини-футбольного поля с искусственным покрытием в селе Бидайык;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проведение комплексной вневедомственной экспертизы по поэтапной разработке и корректировке схем развития и застройки сельских населенных пунктов;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многофакторное обследование гидротехнических сооружений водоподъҰмной плотины у села Кобенсай;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многофакторное обследование гидротехнических сооружений 2-оконного водопропускного сооружения "Екі көз".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постановлением акимата Уалихановского района Северо-Казахстанской области "О реализации решения Уалихановского районного маслихата "Об утверждении бюджета Уалихановского района Северо-Казахстанской области на 2026-2028 годы".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районном бюджете на 2026 год целевые текущие трансферты в бюджеты сельских округов.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постановлением акимата Уалихановского района Северо-Казахстанской области "О реализации решения Уалихановского районного маслихата "Об утверждении бюджета Уалихановского района Северо-Казахстанской области на 2026-2028 годы".</w:t>
      </w:r>
    </w:p>
    <w:bookmarkEnd w:id="101"/>
    <w:bookmarkStart w:name="z15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13-1. Предусмотреть расходы бюджета на 2026 год за счет свободных остатков бюджетных средств, сложившихся на 1 января 2026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13-1 в соответствии с решением Уалихановского районного маслихата Северо-Казахстанской области от 31.03.2026 </w:t>
      </w:r>
      <w:r>
        <w:rPr>
          <w:rFonts w:ascii="Times New Roman"/>
          <w:b w:val="false"/>
          <w:i w:val="false"/>
          <w:color w:val="000000"/>
          <w:sz w:val="28"/>
        </w:rPr>
        <w:t>№ 2-38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2026 года.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2-36с</w:t>
            </w:r>
          </w:p>
        </w:tc>
      </w:tr>
    </w:tbl>
    <w:bookmarkStart w:name="z11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Уалихановского района Северо-Казахстанской области на 2026 год 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Уалихановского районного маслихата Северо-Казахстанской области от 24.06.2026 </w:t>
      </w:r>
      <w:r>
        <w:rPr>
          <w:rFonts w:ascii="Times New Roman"/>
          <w:b w:val="false"/>
          <w:i w:val="false"/>
          <w:color w:val="ff0000"/>
          <w:sz w:val="28"/>
        </w:rPr>
        <w:t>№ 2-41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3 752 877,7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1 288 615,5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878 046,5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754 046,5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2 425 543,2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2 423 550,3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2 423 550,3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4 638 935,6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1 105 010,4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302 744,1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203 313,6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384 487,6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79 307,6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961 938,1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758 781,7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642 388,2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157 406,2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157 406,2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 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678 259,7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659 059,7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594 059,7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243 410,1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-906 008,9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-906 008,9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906 008,9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193 965,9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Уалихановского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2-36 с </w:t>
            </w:r>
          </w:p>
        </w:tc>
      </w:tr>
    </w:tbl>
    <w:bookmarkStart w:name="z11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Уалихановского района Северо-Казахстанской области на 2027 год 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181 701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органовпо выплате вознаграждений и иных платежей позаймам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2025 года № 2-36 с </w:t>
            </w:r>
          </w:p>
        </w:tc>
      </w:tr>
    </w:tbl>
    <w:bookmarkStart w:name="z12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Уалихановского района Северо-Казахстанской области на 2028 год 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 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2-36 с</w:t>
            </w:r>
          </w:p>
        </w:tc>
      </w:tr>
    </w:tbl>
    <w:bookmarkStart w:name="z12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субвенций, передаваемых из районного бюджета в бюджеты сельских округов на 2026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Кишкенекольский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Тельжанский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2-36 с</w:t>
            </w:r>
          </w:p>
        </w:tc>
      </w:tr>
    </w:tbl>
    <w:bookmarkStart w:name="z16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Социальные выплаты отдельным категориям нуждающихся граждан по бюджетной программе 451.007 "Социальная помощь отдельным категориям нуждающихся граждан по решениям местных представительных органов" на 2026 год</w:t>
      </w:r>
    </w:p>
    <w:bookmarkEnd w:id="111"/>
    <w:bookmarkStart w:name="z16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Уалихановского районного маслихата Северо-Казахстанской области от 31.03.2026 </w:t>
      </w:r>
      <w:r>
        <w:rPr>
          <w:rFonts w:ascii="Times New Roman"/>
          <w:b w:val="false"/>
          <w:i w:val="false"/>
          <w:color w:val="ff0000"/>
          <w:sz w:val="28"/>
        </w:rPr>
        <w:t>№ 2-38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2-36 с</w:t>
            </w:r>
          </w:p>
        </w:tc>
      </w:tr>
    </w:tbl>
    <w:bookmarkStart w:name="z16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бюджетных средств, сложившихся на 1 января 2026 года</w:t>
      </w:r>
    </w:p>
    <w:bookmarkEnd w:id="113"/>
    <w:bookmarkStart w:name="z16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Уалихановского районного маслихата Северо-Казахстанской области от 31.03.2026 </w:t>
      </w:r>
      <w:r>
        <w:rPr>
          <w:rFonts w:ascii="Times New Roman"/>
          <w:b w:val="false"/>
          <w:i w:val="false"/>
          <w:color w:val="ff0000"/>
          <w:sz w:val="28"/>
        </w:rPr>
        <w:t>№ 2-38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в редакции решения Уалихановского районного маслихата Северо-Казахстанской области от 24.06.2026 </w:t>
      </w:r>
      <w:r>
        <w:rPr>
          <w:rFonts w:ascii="Times New Roman"/>
          <w:b w:val="false"/>
          <w:i w:val="false"/>
          <w:color w:val="ff0000"/>
          <w:sz w:val="28"/>
        </w:rPr>
        <w:t>№ 2-41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11 112 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11 112 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193 965,9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