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9470" w14:textId="0bb9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Целинного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Целинного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27 236,0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21 153,0 тысячи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27 236,0 тысяч тенге;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Целинного сельского округа Тимирязевского района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14 004,6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–14 004,6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Тимирязевского районного маслихата Северо-Казахстанской области от 26.03.2026 № 33/7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Целинного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на территории Целинного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 с физических и юридических лиц, зарегистрированных в Целинном сельском округе. </w:t>
      </w:r>
    </w:p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2026 год в сумме 15 979,0 тысяч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сельского округа предусмотрены бюджетные субвенции, передаваемые из районного бюджета на 2026 год в сумме 12 651,0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в редакции решения Тимирязевского районного маслихата Северо-Казахстанской области от 26.03.2026 № 33/7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трансфетов из вышестоящих бюджетов на 2026 год в сумме 5174,0 тысяч тенге.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сельского округа поступление целевых трансфертов из вышестоящего бюджета на 2026 год в сумме 1075,6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в редакции решения Тимирязевского районного маслихата Северо-Казахстанской области от 26.03.2026 № 33/7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31/18</w:t>
            </w:r>
          </w:p>
        </w:tc>
      </w:tr>
    </w:tbl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2026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Тимирязевского районного маслихата Северо-Казахстанской области от 26.03.2026 № 33/7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