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c097" w14:textId="5adc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Хмельницкого сельского округа Тимирязевского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24 декабря 2025 года № 31/17.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0"/>
    <w:bookmarkStart w:name="z3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Хмельницкого сельского округа Тимирязевского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63 289,4 тысячи тенге:</w:t>
      </w:r>
    </w:p>
    <w:bookmarkEnd w:id="2"/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10 780,0 тысяч тенге;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600,0 тысяч тенге;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51 909,4 тысячи тенге;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63 290,4 тысячи тенге; 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- 0,8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0,8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Тимирязевского районного маслихата Северо-Казахстанской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33/6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имущество физических лиц, имущество которых находится на территории Хмельницкого сельского округа; 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на территории Хмельницкого сельского округа;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Хмельницком сельском округе.</w:t>
      </w:r>
    </w:p>
    <w:bookmarkEnd w:id="22"/>
    <w:bookmarkStart w:name="z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5"/>
    <w:bookmarkStart w:name="z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27"/>
    <w:bookmarkStart w:name="z1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2026 год в сумме 23 669,0 тысяч тенге.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Тимирязевского районного маслихата Северо-Казахстанской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33/6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поступление целевых трансфертов из вышестоящего бюджета на 2026 год в сумме 28 240,4 тысячи тенге.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Тимирязевского районного маслихата Северо-Казахстанской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33/6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31/17</w:t>
            </w:r>
          </w:p>
        </w:tc>
      </w:tr>
    </w:tbl>
    <w:bookmarkStart w:name="z1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Хмельницкого сельского округа на 2026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Тимирязевского районного маслихата Северо-Казахстанской области от 26.03.2026 </w:t>
      </w:r>
      <w:r>
        <w:rPr>
          <w:rFonts w:ascii="Times New Roman"/>
          <w:b w:val="false"/>
          <w:i w:val="false"/>
          <w:color w:val="ff0000"/>
          <w:sz w:val="28"/>
        </w:rPr>
        <w:t>№ 33/6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2026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31/17</w:t>
            </w:r>
          </w:p>
        </w:tc>
      </w:tr>
    </w:tbl>
    <w:bookmarkStart w:name="z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Хмельницкого сельского округа на 2027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31/17</w:t>
            </w:r>
          </w:p>
        </w:tc>
      </w:tr>
    </w:tbl>
    <w:bookmarkStart w:name="z6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Хмельницкого сельского округа на 2028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