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8506" w14:textId="a738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Ленинского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15254,7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налоговыепоступления – 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15252,9 тысяч тенге;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–15255,1тысяч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- 0,4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Ленинского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Ленинского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на территории Ленинского сельского округа.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сельского округа предусмотрены бюджетные субвенции, передаваемые из районного бюджета на 2026 год в сумме 13 873,9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2026 год в сумме 1 379,0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