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865e" w14:textId="af18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Комсомольского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Комсомольского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26 365,0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6 071,0 тысяч тенге;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20 994,0 тысяч тенге;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29 876,5 тысяч тенге;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- 2 511,5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2 511,5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2 511,5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"/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Комсомольского сельского округа;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Комсомольском сельском округе;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Комсомольском сельском округе.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30"/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2"/>
    <w:bookmarkStart w:name="z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18 337,0 тысяч тенге.</w:t>
      </w:r>
    </w:p>
    <w:bookmarkEnd w:id="33"/>
    <w:bookmarkStart w:name="z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2026 год в сумме 2657,0 тысяч тенге.</w:t>
      </w:r>
    </w:p>
    <w:bookmarkEnd w:id="34"/>
    <w:bookmarkStart w:name="z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31/11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2026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</w:t>
            </w:r>
          </w:p>
        </w:tc>
      </w:tr>
    </w:tbl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31/11</w:t>
            </w:r>
          </w:p>
        </w:tc>
      </w:tr>
    </w:tbl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2028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31/11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Комсомольского сельского округа за счет свободных остатков бюджетных средств, сложившихся на начало финансового года, неиспользованных в 2025 году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