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1605" w14:textId="dd01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Мичуринского сельского округа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Мичуринского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64 405,0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61 242,0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65 473,0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-1 068,0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1068,0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1 068,0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Мичуринского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Мичуринском сельском округе.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40 558,0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20 684,0 тысяч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Тимирязевского районного маслихата Северо-Казахстанской области: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бюджета Мичуринского сельского округа Тимирязевского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№22/13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Тимирязевского районного маслихата от 27 декабря 2024 года №22/13 "Об утверждении бюджета Мичуринского сельского округа Тимирязевского района на 2025-2027 годы" от 06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№23/14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24/16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24/16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24/16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