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5ceb2" w14:textId="755ce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Тимирязевского районного маслихата от 27 декабря 2024 года № 22/16 "Об утверждении бюджета Хмельницкого сельского округа Тимирязевского района на 2025-2027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Тимирязевского районного маслихата Северо-Казахстанской области от 6 марта 2025 года № 23/16. Утратило силу решением Тимирязевского районного маслихата Северо-Казахстанской области от 12 мая 2025 года № 24/19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Тимирязевского районного маслихата Северо-Казахстанской области от 12.05.2025 </w:t>
      </w:r>
      <w:r>
        <w:rPr>
          <w:rFonts w:ascii="Times New Roman"/>
          <w:b w:val="false"/>
          <w:i w:val="false"/>
          <w:color w:val="ff0000"/>
          <w:sz w:val="28"/>
        </w:rPr>
        <w:t>№ 24/19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Тимирязевский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Тимирязевского районного маслихата "Об утверждении бюджета Хмельницкого сельского округа Тимирязевского района на 2025-2027 годы" от 27 декабря 2024 года №22/16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 Хмельницкого сельского округа Тимирязевского района на 2025-2027 годы согласно приложениям 1,2 и 3 к настоящему решению соответственно,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48 903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6 431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300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42 172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52 227,8 тысяч тенге;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тенге,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приобретение финансовых активов – 0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- 3 324,8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3 324,8 тысяч тенге, в том числе: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3 324,8 тысяч тенге.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6-1 следующего содержания: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"6-1. Предусмотреть расходы бюджета сельского округа за счет свободных остатков бюджетных средств, сложившихся на начало финансового года и возврат целевых трансфертов из вышестоящих бюджетов, неиспользованных в 2024 году согласно приложению 4 к настоящему решению.";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4 к указанному решению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Асанова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марта 2025 года №23/16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№22/16</w:t>
            </w:r>
          </w:p>
        </w:tc>
      </w:tr>
    </w:tbl>
    <w:bookmarkStart w:name="z36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Хмельницкого сельского округа на 2025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52 227,8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52 227,8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24 693,0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24 693,0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- 3 324,8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3 324,8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3 324,8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3 324,8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3 324,8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марта 2025 года №23/16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№22/16</w:t>
            </w:r>
          </w:p>
        </w:tc>
      </w:tr>
    </w:tbl>
    <w:bookmarkStart w:name="z43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бюджета Хмельницкого сельского округа за счет свободных остатков бюджетных средств, сложившихся на начало финансового года неиспользованных в 2024 году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3 324,8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