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684f" w14:textId="5516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22/15 "Об утверждении бюджета Тимирязевского сельского округа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27 декабря 2024 года № 22/15 "Об утверждении бюджета Тимирязевского сельского округа Тимирязевского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Тимирязевского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91 566,0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59 807,0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29 559,0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91566,0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- 6464,2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6464,2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6464,2 тысячи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счҰт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№22/15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Тимирязевского сельского округа за счҰт свободных остатков бюджетных средств, сложившихся на начало финансового года и возврат целевых трансфертов вышестоящих бюджетов, неиспользованных в 2024 году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