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d8f1" w14:textId="be1d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27 декабря 2024 года № 22/11 "Об утверждении бюджета Куртайского сельского округа Тимирязевского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марта 2025 года № 23/12. Утратило силу решением Тимирязевского районного маслихата Северо-Казахстанской области от 12 мая 2025 года № 24/14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Куртайского сельского округа Тимирязевского района на 2025-2027 годы" от 27 декабря 2024 года №22/11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Куртайского сельского округа Тимирязевского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43 600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10 310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32 990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46 111,9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-2 511,9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2 511,9 тысяча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2 511,9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№23/12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Куртайского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Организаия водоснабжения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№23/12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22/11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Куртайского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