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522b" w14:textId="3255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22/8 "Об утверждении бюджета Есильского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23/10. Утратило силу решением маслихата Тимирязевского района Северо-Казахстанской области от 12 мая 2025 года № 24/11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Тимирязевского района Северо-Казахстанской области от 12 мая 2025 года </w:t>
      </w:r>
      <w:r>
        <w:rPr>
          <w:rFonts w:ascii="Times New Roman"/>
          <w:b w:val="false"/>
          <w:i w:val="false"/>
          <w:color w:val="ff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Тимирязевского районного маслихата "Об утверждении бюджета Есильского сельского округа Тимирязевского района на 2025-2027 годы" от 27 декабря 2024 года № 22/8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34 216,3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- 651,3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651,3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651,3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году, согласно приложению 4 к настоящему решению.";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к указанному решению согласно приложению 2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22/8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22/8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Есильского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