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9465" w14:textId="ee09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Докучаевского сельского округа Тимирязевского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24 декабря 2025 года № 31/8.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0"/>
    <w:bookmarkStart w:name="z5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Докучаевского сельского округа Тимирязевского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30 398,0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8 104,0 тысяч тенге;</w:t>
      </w:r>
    </w:p>
    <w:bookmarkEnd w:id="3"/>
    <w:bookmarkStart w:name="z5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</w:p>
    <w:bookmarkEnd w:id="5"/>
    <w:bookmarkStart w:name="z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21 994,0 тысяч тенге;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30 832,3 тысяч тенге; 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приобретение финансовых активов – 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-434,3 тысячи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434,3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434,3 тысячи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Тимирязевского районного маслихата Северо-Казахстанской области от 12.03.2026 </w:t>
      </w:r>
      <w:r>
        <w:rPr>
          <w:rFonts w:ascii="Times New Roman"/>
          <w:b w:val="false"/>
          <w:i w:val="false"/>
          <w:color w:val="000000"/>
          <w:sz w:val="28"/>
        </w:rPr>
        <w:t>№ 32/7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Докучаевского сельского округа;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Докучаевском сельском округе;</w:t>
      </w:r>
    </w:p>
    <w:bookmarkEnd w:id="24"/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пользования земельными участками.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расходы бюджета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2025 году согласно приложению 4 к настоящему решению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2-1 в соответствии с решением Тимирязевского районного маслихата Северо-Казахстанской области от 12.03.2026 </w:t>
      </w:r>
      <w:r>
        <w:rPr>
          <w:rFonts w:ascii="Times New Roman"/>
          <w:b w:val="false"/>
          <w:i w:val="false"/>
          <w:color w:val="000000"/>
          <w:sz w:val="28"/>
        </w:rPr>
        <w:t>№ 32/7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9"/>
    <w:bookmarkStart w:name="z1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30"/>
    <w:bookmarkStart w:name="z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31"/>
    <w:bookmarkStart w:name="z1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2026 год в сумме 15 456,0 тысячи тенге.</w:t>
      </w:r>
    </w:p>
    <w:bookmarkEnd w:id="32"/>
    <w:bookmarkStart w:name="z1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поступление целевых трансфертов из вышестоящих бюджетов на 2026 год в сумме 6538,0 тысяч тенге.</w:t>
      </w:r>
    </w:p>
    <w:bookmarkEnd w:id="33"/>
    <w:bookmarkStart w:name="z1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31/8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Докучаевского сельского округа на 2026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Тимирязевского районного маслихата Северо-Казахстанской области от 12.03.2026 № </w:t>
      </w:r>
      <w:r>
        <w:rPr>
          <w:rFonts w:ascii="Times New Roman"/>
          <w:b w:val="false"/>
          <w:i w:val="false"/>
          <w:color w:val="ff0000"/>
          <w:sz w:val="28"/>
        </w:rPr>
        <w:t>№ 32/7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траснфертов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31/8</w:t>
            </w:r>
          </w:p>
        </w:tc>
      </w:tr>
    </w:tbl>
    <w:bookmarkStart w:name="z7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Докучаевского сельского округа на 2027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31/8</w:t>
            </w:r>
          </w:p>
        </w:tc>
      </w:tr>
    </w:tbl>
    <w:bookmarkStart w:name="z7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Докучаевского сельского округа на 2028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6(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31/8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Докучаевского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2025 году</w:t>
      </w:r>
    </w:p>
    <w:bookmarkEnd w:id="38"/>
    <w:bookmarkStart w:name="z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Тимирязевского районного маслихата Северо-Казахстанской области от 12.03.2026 </w:t>
      </w:r>
      <w:r>
        <w:rPr>
          <w:rFonts w:ascii="Times New Roman"/>
          <w:b w:val="false"/>
          <w:i w:val="false"/>
          <w:color w:val="ff0000"/>
          <w:sz w:val="28"/>
        </w:rPr>
        <w:t>№ 32/7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траснфертов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