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4fd" w14:textId="e02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Дмитриевского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161 142,0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8 518,0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152 324,0 тысяч тенге;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162 269,3 тысяч тенге;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1 127,3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1 127,3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Дмитриевского сельского округа;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Дмитриевского сельского округа;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Дмитриевского сельского округа;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пользования земельными участками.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30"/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2026 год в сумме 23 611,0 тысячи тенге.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поступление целевых трансфертов из вышестоящих бюджетов на 2026 год в сумме 121213,0 тысяч тенге.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Тимирязевского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декабря 2025 года № 31/7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Дмитриевского сельского округа на 2026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12.03.2026 №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31/7</w:t>
            </w:r>
          </w:p>
        </w:tc>
      </w:tr>
    </w:tbl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2027год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31/7</w:t>
            </w:r>
          </w:p>
        </w:tc>
      </w:tr>
    </w:tbl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Тимирязевского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декабря 2025 года № 31/8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Дмитриевского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