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30a5" w14:textId="9d73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Дзержинского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Дзержинского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25 968,0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6 536,0 тысяч тенге;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19 432,0 тысяч тенге;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28 455,8 тысяч тенге;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- 2 487,8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2 487,8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2 487,8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Дзержинского сельского округа;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Дзержинском сельском округе;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 с физических и юридических лиц, зарегистрированных в Дзержинского сельском округе. 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17 050,0 тысячи тенге.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трансфетов из вышестоящих бюджетов на 2026 год в сумме 2382,0 тысячи тенге.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31/6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Дзержинского сельского округа на 2026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</w:t>
            </w:r>
          </w:p>
        </w:tc>
      </w:tr>
    </w:tbl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</w:t>
            </w:r>
          </w:p>
        </w:tc>
      </w:tr>
    </w:tbl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Дзержинского сельского округа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31/6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Дзержинского сельского округа за счет свободных остатков бюджетных средств, сложившихся на начало финансового года, неиспользованных в 2025 году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