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bd14" w14:textId="b02b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Аксуатского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102 081,8тысячи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80 988,8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102 092,9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-11,1 тысяч тенге;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11,1 тысяч тенге: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11,1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Аксуатского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Аксуатского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Аксуатского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Аксуатском сельском округе.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29 183,8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2026 год в сумме 51 805,0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