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e38c" w14:textId="715e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Акжанского сельского округа Тимирязевского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24 декабря 2025 года № 31/3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Акжанского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30 680,0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26 295,0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30 680,0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Акжанского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Акжанском сельском округе.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2026 год в сумме 19 980,0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поступление целевых трансфертов из вышестоящих бюджетов на 2026 год в сумме 6315,0 тысяч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31/3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