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b879a" w14:textId="5ab87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Тимирязевского районного маслихата от 12 мая 2025 года № 24/6 "Об утверждении бюджета Аксуатского сельского округа Тимирязевского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Тимирязевского районного маслихата Северо-Казахстанской области от 25 июня 2025 года № 26/2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Тимирязевский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Тимирязевского районного маслихата "Об утверждении бюджета Аксуатского сельского округа Тимирязевского района на 2025-2027 годы" от 12 мая 2025 года № 24/6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Аксуатского сельского округа Тимирязевского района на 2025-2027 годы согласно приложениям 1, 2 и 3 соответственно к настоящему решению, в том числе на 2025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79480,0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6448,0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392,0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300,0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- 0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72340,0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85415,0 тысячи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 приобретение финансовых активов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- 5935,0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0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5935,0 тысяч тенге: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5935,0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2025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Асанова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Тимирязевского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июня 2025 года №26/2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Тимирязевского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мая 2025 года №24/6</w:t>
            </w:r>
          </w:p>
        </w:tc>
      </w:tr>
    </w:tbl>
    <w:bookmarkStart w:name="z37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Аксуатского сельского округа на 2025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72 340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72 340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72 340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85 415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-5935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