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d279" w14:textId="d12d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Тимирязевского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12 февраля 2025 года № 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местном государственном управлении и самоуправлении в Республике Казахстан" и Типовым регламентом акимата района (города областного значения),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значения)",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Тимирязевского района Северо-Казахстанской области от 10 марта 2021 года № 56 "Об утверждении Регламента акимата Тимирязевского района Северо-Казахстанской области" отменить.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Тимирязевского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2025 года № 30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Тимирязевского района Северо-Казахстанской области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акимата района разработан в соответствии со статьей 30 Закона Республики Казахстан "О местном государственном управлении и самоуправлении в Республике Казахстан" (далее – Закон) и устанавливает порядок подготовки и проведения заседаний акимата района (далее – акимат), подготовки и оформления проектов актов акимата и акима района (далее – аким), а также организацию исполнения актов и поручений Президента, Правительства, Премьер-Министра Республики Казахстан, акиматов и акимов области, района.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районного бюджета.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районного маслихата.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акимата регулируется Конституцией Республики Казахстан, Законом, иными нормативными правовыми актами Республики Казахстан и настоящим Регламентом.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района (далее – аппарат).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кодекса Республики Казахстан, нормативных правовых актов и утверждаемом распоряжением акима.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необходимости, акимам сельских округов и другим должностным лицам.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района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маслихата, акимы сельских округов, а также руководители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 Законом Республики Казахстан "О государственных секретах".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50"/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района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кодексом Республики Казахстан, Законом Республики Казахстан "О правовых актах" и настоящим Регламентом.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 Законом Республики Казахстан "О правовых актах" (далее – Правила).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районного бюджета, и должностными лицами в течение 3 (три) рабочих дней.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экземпляров, принятых акиматом и акимом актов, внесение в них всех текущих изменений и дополнений осуществляется аппаратом.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Правительства, Премьер-Министра Республики Казахстан, акиматов и акимов области (города республиканского значения, столицы), района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Указом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Регламентом и иным законодательством Республики Казахстан.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