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bda64" w14:textId="a0bda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Тимирязевского района Северо-Казахстанской области от 29 февраля 2024 года № 38 "Об утверждении схем пастбищеоборотов на основании геоботанического обследования пастбищ по Тимирязевскому району Северо-Казахстанской области на 2024-2025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31 января 2025 года № 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Тимирязевского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Тимирязевского района Северо-Казахстанской области от 29 февраля 2024 года № 38 "Об утверждении схем пастбищеоборотов на основании геоботанического обследования пастбищ по Тимирязевскому району Северо-Казахстанской области на 2024-2025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рекомендуемых схем пастбищеоборотов на основании геоботанического обследования пастбищ по Тимирязевскому району Северо-Казахстанской области на 2024-2025 годы";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рекомендуемые схемы пастбищеоборотов на основании геоботанического обследования пастбищ по Тимирязевскому району Северо-Казахстанской области на 2024-2025 годы, согласно приложениям 1, 2, 3, 4, 5, 6, 7, 8, 9, 10, 11, 12, 13, 14, 15, 16,17 к настоящему постановлению.";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 1, 2, 3, 4, 5, 6, 7, 8, 9, 10, 11, 12, 13, 14, 15, 16 изложить в новой редакции, согласно приложениям 1, 2, 3, 4, 5, 6, 7, 8, 9, 10, 11, 12, 13, 14, 15, 16 к настоящему постановлению.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Тимирязевского района.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Е.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января 2025 года № 17</w:t>
            </w:r>
          </w:p>
        </w:tc>
      </w:tr>
    </w:tbl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Рекомендуемая схема пастбищеоборотов на основании геоботанического обследования по Целинному сельскому округу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538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8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2, 3, 4 - номер пастбищеоборота;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850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50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-естественные и/или искусственные водоемы;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5588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-маршруты выпаса сельскохозяйственных животных, доступ пастбищепользователей к водоисточникам;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571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пастбища используемые в весенне – летний период 3467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5842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пастбища используемые в летний период 3395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596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пастбища используемые в осенний период 1270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596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отдыхающие пастбища 1279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января 2025 года № 17</w:t>
            </w:r>
          </w:p>
        </w:tc>
      </w:tr>
    </w:tbl>
    <w:bookmarkStart w:name="z3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Рекомендуемая схема пастбищеоборотов на основании геоботанического обследования по Хмельницкому сельскому округу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538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8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2, 3, 4 - номер пастбищеоборота;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850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50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-естественные и/или искусственные водоемы;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5588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-маршруты выпаса сельскохозяйственных животных, доступ пастбищепользователей к водоисточникам;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571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пастбища используемые в весенне – летний период 961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5842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пастбища используемые в летний период 829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596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пастбища используемые в осенний период 946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596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отдыхающие пастбища 952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января 2025 года № 17</w:t>
            </w:r>
          </w:p>
        </w:tc>
      </w:tr>
    </w:tbl>
    <w:bookmarkStart w:name="z4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Рекомендуемая схема пастбищеоборотов на основании геоботанического обследования по Докучаевскому сельскому округу</w:t>
      </w:r>
    </w:p>
    <w:bookmarkEnd w:id="27"/>
    <w:bookmarkStart w:name="z5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810500" cy="538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8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29"/>
    <w:bookmarkStart w:name="z5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2, 3, 4 - номер пастбищеоборота;</w:t>
      </w:r>
    </w:p>
    <w:bookmarkEnd w:id="30"/>
    <w:bookmarkStart w:name="z5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850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50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естественные и/или искусственные водоемы;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5588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маршруты выпаса сельскохозяйственных животных, доступ пастбищепользователей к водоисточникам;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571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пастбища используемые в весенне – летний период 2638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5842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пастбища используемые в летний период 2483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596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пастбища используемые в осенний период 1169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596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отдыхающие пастбища 1350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января 2025 года № 17</w:t>
            </w:r>
          </w:p>
        </w:tc>
      </w:tr>
    </w:tbl>
    <w:bookmarkStart w:name="z6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Рекомендуемая схема пастбищеоборотов на основании геоботанического обследования по Куртайскому сельскому округу</w:t>
      </w:r>
    </w:p>
    <w:bookmarkEnd w:id="37"/>
    <w:bookmarkStart w:name="z6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538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8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39"/>
    <w:bookmarkStart w:name="z6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2, 3, 4 - номер пастбищеоборота;</w:t>
      </w:r>
    </w:p>
    <w:bookmarkEnd w:id="40"/>
    <w:bookmarkStart w:name="z6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850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850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естественные и/или искусственные водоемы;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5588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маршруты выпаса сельскохозяйственных животных, доступ пастбищепользователей к водоисточникам;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571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пастбища используемые в весенне – летний период 2314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5842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пастбища используемые в летний период 1968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596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пастбища используемые в осенний период 1172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596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отдыхающие пастбища 1257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января 2025 года № 17</w:t>
            </w:r>
          </w:p>
        </w:tc>
      </w:tr>
    </w:tbl>
    <w:bookmarkStart w:name="z7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Рекомендуемая схема пастбищеоборотов на основании геоботанического обследования по Интернациональному сельскому округу</w:t>
      </w:r>
    </w:p>
    <w:bookmarkEnd w:id="47"/>
    <w:bookmarkStart w:name="z8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538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8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49"/>
    <w:bookmarkStart w:name="z8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2, 3, 4 - номер пастбищеоборота;</w:t>
      </w:r>
    </w:p>
    <w:bookmarkEnd w:id="50"/>
    <w:bookmarkStart w:name="z8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850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850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естественные и/или искусственные водоемы;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5588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маршруты выпаса сельскохозяйственных животных, доступ пастбищепользователей к водоисточникам;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571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пастбища используемые в весенне – летний период 2314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5842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пастбища используемые в летний период 1968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596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пастбища используемые в осенний период 1172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596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отдыхающие пастбища 1257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января 2025 года № 17</w:t>
            </w:r>
          </w:p>
        </w:tc>
      </w:tr>
    </w:tbl>
    <w:bookmarkStart w:name="z9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Рекомендуемая схема пастбищеоборотов на основании геоботанического обследования по Дмитриевскому сельскому округу</w:t>
      </w:r>
    </w:p>
    <w:bookmarkEnd w:id="57"/>
    <w:bookmarkStart w:name="z9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7810500" cy="557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7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59"/>
    <w:bookmarkStart w:name="z9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2, 3, 4 - номер пастбищеоборота;</w:t>
      </w:r>
    </w:p>
    <w:bookmarkEnd w:id="60"/>
    <w:bookmarkStart w:name="z9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850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850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естественные и/или искусственные водоемы;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5588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маршруты выпаса сельскохозяйственных животных, доступ пастбищепользователей к водоисточникам;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571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пастбища используемые в весенне – летний период 4261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5842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пастбища используемые в летний период 2638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596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пастбища используемые в осенний период 2077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596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отдыхающие пастбища 1024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января 2025 года № 17</w:t>
            </w:r>
          </w:p>
        </w:tc>
      </w:tr>
    </w:tbl>
    <w:bookmarkStart w:name="z109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Рекомендуемая схема пастбищеоборотов на основании геоботанического обследования по Тимирязевскому сельскому округу</w:t>
      </w:r>
    </w:p>
    <w:bookmarkEnd w:id="67"/>
    <w:bookmarkStart w:name="z11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78105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69"/>
    <w:bookmarkStart w:name="z11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2, 3, 4 - номер пастбищеоборота;</w:t>
      </w:r>
    </w:p>
    <w:bookmarkEnd w:id="70"/>
    <w:bookmarkStart w:name="z11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850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850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естественные и/или искусственные водоемы;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5588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маршруты выпаса сельскохозяйственных животных, доступ пастбищепользователей к водоисточникам;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571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пастбища используемые в весенне – летний период 3720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5842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пастбища используемые в летний период 1967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596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пастбища используемые в осенний период 1619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596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отдыхающие пастбища 1201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января 2025 года № 17</w:t>
            </w:r>
          </w:p>
        </w:tc>
      </w:tr>
    </w:tbl>
    <w:bookmarkStart w:name="z124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Рекомендуемая схема пастбищеоборотов на основании геоботанического обследования по Акжанскому сельскому округу</w:t>
      </w:r>
    </w:p>
    <w:bookmarkEnd w:id="77"/>
    <w:bookmarkStart w:name="z12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7810500" cy="560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79"/>
    <w:bookmarkStart w:name="z12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2, 3, 4 - номер пастбищеоборота;</w:t>
      </w:r>
    </w:p>
    <w:bookmarkEnd w:id="80"/>
    <w:bookmarkStart w:name="z12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850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850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естественные и/или искусственные водоемы;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5588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маршруты выпаса сельскохозяйственных животных, доступ пастбищепользователей к водоисточникам;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571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пастбища используемые в весенне – летний период 1207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5842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пастбища используемые в летний период 1102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596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пастбища используемые в осенний период 1020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596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отдыхающие пастбища 873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января 2025 года № 17</w:t>
            </w:r>
          </w:p>
        </w:tc>
      </w:tr>
    </w:tbl>
    <w:bookmarkStart w:name="z139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Рекомендуемая схема пастбищеоборотов на основании геоботанического обследования по Комсомольскому сельскому округу</w:t>
      </w:r>
    </w:p>
    <w:bookmarkEnd w:id="87"/>
    <w:bookmarkStart w:name="z14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8"/>
    <w:p>
      <w:pPr>
        <w:spacing w:after="0"/>
        <w:ind w:left="0"/>
        <w:jc w:val="both"/>
      </w:pPr>
      <w:r>
        <w:drawing>
          <wp:inline distT="0" distB="0" distL="0" distR="0">
            <wp:extent cx="7810500" cy="560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89"/>
    <w:bookmarkStart w:name="z14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2, 3, 4 - номер пастбищеоборота;</w:t>
      </w:r>
    </w:p>
    <w:bookmarkEnd w:id="90"/>
    <w:bookmarkStart w:name="z14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850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850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естественные и/или искусственные водоемы;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2"/>
    <w:p>
      <w:pPr>
        <w:spacing w:after="0"/>
        <w:ind w:left="0"/>
        <w:jc w:val="both"/>
      </w:pPr>
      <w:r>
        <w:drawing>
          <wp:inline distT="0" distB="0" distL="0" distR="0">
            <wp:extent cx="5588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маршруты выпаса сельскохозяйственных животных, доступ пастбищепользователей к водоисточникам;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3"/>
    <w:p>
      <w:pPr>
        <w:spacing w:after="0"/>
        <w:ind w:left="0"/>
        <w:jc w:val="both"/>
      </w:pPr>
      <w:r>
        <w:drawing>
          <wp:inline distT="0" distB="0" distL="0" distR="0">
            <wp:extent cx="571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пастбища используемые в весенне – летний период 1001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4"/>
    <w:p>
      <w:pPr>
        <w:spacing w:after="0"/>
        <w:ind w:left="0"/>
        <w:jc w:val="both"/>
      </w:pPr>
      <w:r>
        <w:drawing>
          <wp:inline distT="0" distB="0" distL="0" distR="0">
            <wp:extent cx="5842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пастбища используемые в летний период 989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5"/>
    <w:p>
      <w:pPr>
        <w:spacing w:after="0"/>
        <w:ind w:left="0"/>
        <w:jc w:val="both"/>
      </w:pPr>
      <w:r>
        <w:drawing>
          <wp:inline distT="0" distB="0" distL="0" distR="0">
            <wp:extent cx="596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пастбища используемые в осенний период 761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6"/>
    <w:p>
      <w:pPr>
        <w:spacing w:after="0"/>
        <w:ind w:left="0"/>
        <w:jc w:val="both"/>
      </w:pPr>
      <w:r>
        <w:drawing>
          <wp:inline distT="0" distB="0" distL="0" distR="0">
            <wp:extent cx="596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отдыхающие пастбища 772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января 2025 года № 17</w:t>
            </w:r>
          </w:p>
        </w:tc>
      </w:tr>
    </w:tbl>
    <w:bookmarkStart w:name="z154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Рекомендуемая схема пастбищеоборотов на основании геоботанического обследования по Москворецкому сельскому округу</w:t>
      </w:r>
    </w:p>
    <w:bookmarkEnd w:id="97"/>
    <w:bookmarkStart w:name="z15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8"/>
    <w:p>
      <w:pPr>
        <w:spacing w:after="0"/>
        <w:ind w:left="0"/>
        <w:jc w:val="both"/>
      </w:pPr>
      <w:r>
        <w:drawing>
          <wp:inline distT="0" distB="0" distL="0" distR="0">
            <wp:extent cx="7810500" cy="568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8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99"/>
    <w:bookmarkStart w:name="z15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2, 3, 4 - номер пастбищеоборота;</w:t>
      </w:r>
    </w:p>
    <w:bookmarkEnd w:id="100"/>
    <w:bookmarkStart w:name="z15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1"/>
    <w:p>
      <w:pPr>
        <w:spacing w:after="0"/>
        <w:ind w:left="0"/>
        <w:jc w:val="both"/>
      </w:pPr>
      <w:r>
        <w:drawing>
          <wp:inline distT="0" distB="0" distL="0" distR="0">
            <wp:extent cx="850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850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естественные и/или искусственные водоемы;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2"/>
    <w:p>
      <w:pPr>
        <w:spacing w:after="0"/>
        <w:ind w:left="0"/>
        <w:jc w:val="both"/>
      </w:pPr>
      <w:r>
        <w:drawing>
          <wp:inline distT="0" distB="0" distL="0" distR="0">
            <wp:extent cx="5588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маршруты выпаса сельскохозяйственных животных, доступ пастбищепользователей к водоисточникам;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3"/>
    <w:p>
      <w:pPr>
        <w:spacing w:after="0"/>
        <w:ind w:left="0"/>
        <w:jc w:val="both"/>
      </w:pPr>
      <w:r>
        <w:drawing>
          <wp:inline distT="0" distB="0" distL="0" distR="0">
            <wp:extent cx="571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пастбища используемые в весенне – летний период 3976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4"/>
    <w:p>
      <w:pPr>
        <w:spacing w:after="0"/>
        <w:ind w:left="0"/>
        <w:jc w:val="both"/>
      </w:pPr>
      <w:r>
        <w:drawing>
          <wp:inline distT="0" distB="0" distL="0" distR="0">
            <wp:extent cx="5842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пастбища используемые в летний период 2864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5"/>
    <w:p>
      <w:pPr>
        <w:spacing w:after="0"/>
        <w:ind w:left="0"/>
        <w:jc w:val="both"/>
      </w:pPr>
      <w:r>
        <w:drawing>
          <wp:inline distT="0" distB="0" distL="0" distR="0">
            <wp:extent cx="596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пастбища используемые в осенний период 2190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6"/>
    <w:p>
      <w:pPr>
        <w:spacing w:after="0"/>
        <w:ind w:left="0"/>
        <w:jc w:val="both"/>
      </w:pPr>
      <w:r>
        <w:drawing>
          <wp:inline distT="0" distB="0" distL="0" distR="0">
            <wp:extent cx="596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отдыхающие пастбища 2145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января 2025 года № 17</w:t>
            </w:r>
          </w:p>
        </w:tc>
      </w:tr>
    </w:tbl>
    <w:bookmarkStart w:name="z169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Рекомендуемая схема пастбищеоборотов на основании геоботанического обследования по Дзержинскому сельскому округу</w:t>
      </w:r>
    </w:p>
    <w:bookmarkEnd w:id="107"/>
    <w:bookmarkStart w:name="z17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8"/>
    <w:p>
      <w:pPr>
        <w:spacing w:after="0"/>
        <w:ind w:left="0"/>
        <w:jc w:val="both"/>
      </w:pPr>
      <w:r>
        <w:drawing>
          <wp:inline distT="0" distB="0" distL="0" distR="0">
            <wp:extent cx="7810500" cy="560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09"/>
    <w:bookmarkStart w:name="z17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2, 3, 4 - номер пастбищеоборота;</w:t>
      </w:r>
    </w:p>
    <w:bookmarkEnd w:id="110"/>
    <w:bookmarkStart w:name="z17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1"/>
    <w:p>
      <w:pPr>
        <w:spacing w:after="0"/>
        <w:ind w:left="0"/>
        <w:jc w:val="both"/>
      </w:pPr>
      <w:r>
        <w:drawing>
          <wp:inline distT="0" distB="0" distL="0" distR="0">
            <wp:extent cx="850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850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естественные и/или искусственные водоемы;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2"/>
    <w:p>
      <w:pPr>
        <w:spacing w:after="0"/>
        <w:ind w:left="0"/>
        <w:jc w:val="both"/>
      </w:pPr>
      <w:r>
        <w:drawing>
          <wp:inline distT="0" distB="0" distL="0" distR="0">
            <wp:extent cx="5588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маршруты выпаса сельскохозяйственных животных, доступ пастбищепользователей к водоисточникам;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3"/>
    <w:p>
      <w:pPr>
        <w:spacing w:after="0"/>
        <w:ind w:left="0"/>
        <w:jc w:val="both"/>
      </w:pPr>
      <w:r>
        <w:drawing>
          <wp:inline distT="0" distB="0" distL="0" distR="0">
            <wp:extent cx="571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пастбища используемые в весенне – летний период 1653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4"/>
    <w:p>
      <w:pPr>
        <w:spacing w:after="0"/>
        <w:ind w:left="0"/>
        <w:jc w:val="both"/>
      </w:pPr>
      <w:r>
        <w:drawing>
          <wp:inline distT="0" distB="0" distL="0" distR="0">
            <wp:extent cx="5842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пастбища используемые в летний период 1208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5"/>
    <w:p>
      <w:pPr>
        <w:spacing w:after="0"/>
        <w:ind w:left="0"/>
        <w:jc w:val="both"/>
      </w:pPr>
      <w:r>
        <w:drawing>
          <wp:inline distT="0" distB="0" distL="0" distR="0">
            <wp:extent cx="596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пастбища используемые в осенний период 1078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6"/>
    <w:p>
      <w:pPr>
        <w:spacing w:after="0"/>
        <w:ind w:left="0"/>
        <w:jc w:val="both"/>
      </w:pPr>
      <w:r>
        <w:drawing>
          <wp:inline distT="0" distB="0" distL="0" distR="0">
            <wp:extent cx="596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отдыхающие пастбища 994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января 2025 года № 17</w:t>
            </w:r>
          </w:p>
        </w:tc>
      </w:tr>
    </w:tbl>
    <w:bookmarkStart w:name="z184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Рекомендуемая схема пастбищеоборотов на основании геоботанического обследования по Аксуатскому сельскому округу</w:t>
      </w:r>
    </w:p>
    <w:bookmarkEnd w:id="117"/>
    <w:bookmarkStart w:name="z18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8"/>
    <w:p>
      <w:pPr>
        <w:spacing w:after="0"/>
        <w:ind w:left="0"/>
        <w:jc w:val="both"/>
      </w:pPr>
      <w:r>
        <w:drawing>
          <wp:inline distT="0" distB="0" distL="0" distR="0">
            <wp:extent cx="7810500" cy="560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19"/>
    <w:bookmarkStart w:name="z18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2, 3, 4 - номер пастбищеоборота;</w:t>
      </w:r>
    </w:p>
    <w:bookmarkEnd w:id="120"/>
    <w:bookmarkStart w:name="z18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1"/>
    <w:p>
      <w:pPr>
        <w:spacing w:after="0"/>
        <w:ind w:left="0"/>
        <w:jc w:val="both"/>
      </w:pPr>
      <w:r>
        <w:drawing>
          <wp:inline distT="0" distB="0" distL="0" distR="0">
            <wp:extent cx="850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850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естественные и/или искусственные водоемы;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2"/>
    <w:p>
      <w:pPr>
        <w:spacing w:after="0"/>
        <w:ind w:left="0"/>
        <w:jc w:val="both"/>
      </w:pPr>
      <w:r>
        <w:drawing>
          <wp:inline distT="0" distB="0" distL="0" distR="0">
            <wp:extent cx="5588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маршруты выпаса сельскохозяйственных животных, доступ пастбищепользователей к водоисточникам;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3"/>
    <w:p>
      <w:pPr>
        <w:spacing w:after="0"/>
        <w:ind w:left="0"/>
        <w:jc w:val="both"/>
      </w:pPr>
      <w:r>
        <w:drawing>
          <wp:inline distT="0" distB="0" distL="0" distR="0">
            <wp:extent cx="571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пастбища используемые в весенне – летний период 860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4"/>
    <w:p>
      <w:pPr>
        <w:spacing w:after="0"/>
        <w:ind w:left="0"/>
        <w:jc w:val="both"/>
      </w:pPr>
      <w:r>
        <w:drawing>
          <wp:inline distT="0" distB="0" distL="0" distR="0">
            <wp:extent cx="5842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пастбища используемые в летний период 951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5"/>
    <w:p>
      <w:pPr>
        <w:spacing w:after="0"/>
        <w:ind w:left="0"/>
        <w:jc w:val="both"/>
      </w:pPr>
      <w:r>
        <w:drawing>
          <wp:inline distT="0" distB="0" distL="0" distR="0">
            <wp:extent cx="596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пастбища используемые в осенний период 892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6"/>
    <w:p>
      <w:pPr>
        <w:spacing w:after="0"/>
        <w:ind w:left="0"/>
        <w:jc w:val="both"/>
      </w:pPr>
      <w:r>
        <w:drawing>
          <wp:inline distT="0" distB="0" distL="0" distR="0">
            <wp:extent cx="596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отдыхающие пастбища 903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января 2025 года № 17</w:t>
            </w:r>
          </w:p>
        </w:tc>
      </w:tr>
    </w:tbl>
    <w:bookmarkStart w:name="z199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Рекомендуемая схема пастбищеоборотов на основании геоботанического обследования по Есильскому сельскому округу</w:t>
      </w:r>
    </w:p>
    <w:bookmarkEnd w:id="127"/>
    <w:bookmarkStart w:name="z20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8"/>
    <w:p>
      <w:pPr>
        <w:spacing w:after="0"/>
        <w:ind w:left="0"/>
        <w:jc w:val="both"/>
      </w:pPr>
      <w:r>
        <w:drawing>
          <wp:inline distT="0" distB="0" distL="0" distR="0">
            <wp:extent cx="7810500" cy="560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29"/>
    <w:bookmarkStart w:name="z20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2, 3, 4 - номер пастбищеоборота;</w:t>
      </w:r>
    </w:p>
    <w:bookmarkEnd w:id="130"/>
    <w:bookmarkStart w:name="z20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1"/>
    <w:p>
      <w:pPr>
        <w:spacing w:after="0"/>
        <w:ind w:left="0"/>
        <w:jc w:val="both"/>
      </w:pPr>
      <w:r>
        <w:drawing>
          <wp:inline distT="0" distB="0" distL="0" distR="0">
            <wp:extent cx="850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850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естественные и/или искусственные водоемы;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2"/>
    <w:p>
      <w:pPr>
        <w:spacing w:after="0"/>
        <w:ind w:left="0"/>
        <w:jc w:val="both"/>
      </w:pPr>
      <w:r>
        <w:drawing>
          <wp:inline distT="0" distB="0" distL="0" distR="0">
            <wp:extent cx="5588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маршруты выпаса сельскохозяйственных животных, доступ пастбищепользователей к водоисточникам;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3"/>
    <w:p>
      <w:pPr>
        <w:spacing w:after="0"/>
        <w:ind w:left="0"/>
        <w:jc w:val="both"/>
      </w:pPr>
      <w:r>
        <w:drawing>
          <wp:inline distT="0" distB="0" distL="0" distR="0">
            <wp:extent cx="571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пастбища используемые в весенне – летний период 993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4"/>
    <w:p>
      <w:pPr>
        <w:spacing w:after="0"/>
        <w:ind w:left="0"/>
        <w:jc w:val="both"/>
      </w:pPr>
      <w:r>
        <w:drawing>
          <wp:inline distT="0" distB="0" distL="0" distR="0">
            <wp:extent cx="5842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пастбища используемые в летний период 784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5"/>
    <w:p>
      <w:pPr>
        <w:spacing w:after="0"/>
        <w:ind w:left="0"/>
        <w:jc w:val="both"/>
      </w:pPr>
      <w:r>
        <w:drawing>
          <wp:inline distT="0" distB="0" distL="0" distR="0">
            <wp:extent cx="596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пастбища используемые в осенний период 859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6"/>
    <w:p>
      <w:pPr>
        <w:spacing w:after="0"/>
        <w:ind w:left="0"/>
        <w:jc w:val="both"/>
      </w:pPr>
      <w:r>
        <w:drawing>
          <wp:inline distT="0" distB="0" distL="0" distR="0">
            <wp:extent cx="596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отдыхающие пастбища 501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января 2025 года № 17</w:t>
            </w:r>
          </w:p>
        </w:tc>
      </w:tr>
    </w:tbl>
    <w:bookmarkStart w:name="z214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Рекомендуемая схема пастбищеоборотов на основании геоботанического обследования по Ленинскому сельскому округу</w:t>
      </w:r>
    </w:p>
    <w:bookmarkEnd w:id="137"/>
    <w:bookmarkStart w:name="z21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8"/>
    <w:p>
      <w:pPr>
        <w:spacing w:after="0"/>
        <w:ind w:left="0"/>
        <w:jc w:val="both"/>
      </w:pPr>
      <w:r>
        <w:drawing>
          <wp:inline distT="0" distB="0" distL="0" distR="0">
            <wp:extent cx="7810500" cy="560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39"/>
    <w:bookmarkStart w:name="z21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2, 3, 4 - номер пастбищеоборота;</w:t>
      </w:r>
    </w:p>
    <w:bookmarkEnd w:id="140"/>
    <w:bookmarkStart w:name="z21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1"/>
    <w:p>
      <w:pPr>
        <w:spacing w:after="0"/>
        <w:ind w:left="0"/>
        <w:jc w:val="both"/>
      </w:pPr>
      <w:r>
        <w:drawing>
          <wp:inline distT="0" distB="0" distL="0" distR="0">
            <wp:extent cx="850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850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естественные и/или искусственные водоемы;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2"/>
    <w:p>
      <w:pPr>
        <w:spacing w:after="0"/>
        <w:ind w:left="0"/>
        <w:jc w:val="both"/>
      </w:pPr>
      <w:r>
        <w:drawing>
          <wp:inline distT="0" distB="0" distL="0" distR="0">
            <wp:extent cx="5588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маршруты выпаса сельскохозяйственных животных, доступ пастбищепользователей к водоисточникам;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3"/>
    <w:p>
      <w:pPr>
        <w:spacing w:after="0"/>
        <w:ind w:left="0"/>
        <w:jc w:val="both"/>
      </w:pPr>
      <w:r>
        <w:drawing>
          <wp:inline distT="0" distB="0" distL="0" distR="0">
            <wp:extent cx="571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пастбища используемые в весенне – летний период 5640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4"/>
    <w:p>
      <w:pPr>
        <w:spacing w:after="0"/>
        <w:ind w:left="0"/>
        <w:jc w:val="both"/>
      </w:pPr>
      <w:r>
        <w:drawing>
          <wp:inline distT="0" distB="0" distL="0" distR="0">
            <wp:extent cx="5842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пастбища используемые в летний период 3259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5"/>
    <w:p>
      <w:pPr>
        <w:spacing w:after="0"/>
        <w:ind w:left="0"/>
        <w:jc w:val="both"/>
      </w:pPr>
      <w:r>
        <w:drawing>
          <wp:inline distT="0" distB="0" distL="0" distR="0">
            <wp:extent cx="596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пастбища используемые в осенний период 2551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6"/>
    <w:p>
      <w:pPr>
        <w:spacing w:after="0"/>
        <w:ind w:left="0"/>
        <w:jc w:val="both"/>
      </w:pPr>
      <w:r>
        <w:drawing>
          <wp:inline distT="0" distB="0" distL="0" distR="0">
            <wp:extent cx="596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отдыхающие пастбища 1771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января 2025 года № 17</w:t>
            </w:r>
          </w:p>
        </w:tc>
      </w:tr>
    </w:tbl>
    <w:bookmarkStart w:name="z229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Рекомендуемая схема пастбищеоборотов на основании геоботанического обследования по Мичуринскому сельскому округу</w:t>
      </w:r>
    </w:p>
    <w:bookmarkEnd w:id="147"/>
    <w:bookmarkStart w:name="z23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8"/>
    <w:p>
      <w:pPr>
        <w:spacing w:after="0"/>
        <w:ind w:left="0"/>
        <w:jc w:val="both"/>
      </w:pPr>
      <w:r>
        <w:drawing>
          <wp:inline distT="0" distB="0" distL="0" distR="0">
            <wp:extent cx="7810500" cy="560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49"/>
    <w:bookmarkStart w:name="z23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2, 3, 4 - номер пастбищеоборота;</w:t>
      </w:r>
    </w:p>
    <w:bookmarkEnd w:id="150"/>
    <w:bookmarkStart w:name="z23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1"/>
    <w:p>
      <w:pPr>
        <w:spacing w:after="0"/>
        <w:ind w:left="0"/>
        <w:jc w:val="both"/>
      </w:pPr>
      <w:r>
        <w:drawing>
          <wp:inline distT="0" distB="0" distL="0" distR="0">
            <wp:extent cx="850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850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естественные и/или искусственные водоемы;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2"/>
    <w:p>
      <w:pPr>
        <w:spacing w:after="0"/>
        <w:ind w:left="0"/>
        <w:jc w:val="both"/>
      </w:pPr>
      <w:r>
        <w:drawing>
          <wp:inline distT="0" distB="0" distL="0" distR="0">
            <wp:extent cx="5588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маршруты выпаса сельскохозяйственных животных, доступ пастбищепользователей к водоисточникам;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3"/>
    <w:p>
      <w:pPr>
        <w:spacing w:after="0"/>
        <w:ind w:left="0"/>
        <w:jc w:val="both"/>
      </w:pPr>
      <w:r>
        <w:drawing>
          <wp:inline distT="0" distB="0" distL="0" distR="0">
            <wp:extent cx="571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пастбища используемые в весенне – летний период 3581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4"/>
    <w:p>
      <w:pPr>
        <w:spacing w:after="0"/>
        <w:ind w:left="0"/>
        <w:jc w:val="both"/>
      </w:pPr>
      <w:r>
        <w:drawing>
          <wp:inline distT="0" distB="0" distL="0" distR="0">
            <wp:extent cx="5842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пастбища используемые в летний период 2016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5"/>
    <w:p>
      <w:pPr>
        <w:spacing w:after="0"/>
        <w:ind w:left="0"/>
        <w:jc w:val="both"/>
      </w:pPr>
      <w:r>
        <w:drawing>
          <wp:inline distT="0" distB="0" distL="0" distR="0">
            <wp:extent cx="596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пастбища используемые в осенний период 1890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6"/>
    <w:p>
      <w:pPr>
        <w:spacing w:after="0"/>
        <w:ind w:left="0"/>
        <w:jc w:val="both"/>
      </w:pPr>
      <w:r>
        <w:drawing>
          <wp:inline distT="0" distB="0" distL="0" distR="0">
            <wp:extent cx="596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отдыхающие пастбища 697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января 2025 года № 17</w:t>
            </w:r>
          </w:p>
        </w:tc>
      </w:tr>
    </w:tbl>
    <w:bookmarkStart w:name="z244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Рекомендуемая схема пастбищеоборотов на основании геоботанического обследования по Белоградовскому сельскому округу</w:t>
      </w:r>
    </w:p>
    <w:bookmarkEnd w:id="157"/>
    <w:bookmarkStart w:name="z24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8"/>
    <w:p>
      <w:pPr>
        <w:spacing w:after="0"/>
        <w:ind w:left="0"/>
        <w:jc w:val="both"/>
      </w:pPr>
      <w:r>
        <w:drawing>
          <wp:inline distT="0" distB="0" distL="0" distR="0">
            <wp:extent cx="7810500" cy="560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59"/>
    <w:bookmarkStart w:name="z24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2, 3, 4 - номер пастбищеоборота;</w:t>
      </w:r>
    </w:p>
    <w:bookmarkEnd w:id="160"/>
    <w:bookmarkStart w:name="z24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1"/>
    <w:p>
      <w:pPr>
        <w:spacing w:after="0"/>
        <w:ind w:left="0"/>
        <w:jc w:val="both"/>
      </w:pPr>
      <w:r>
        <w:drawing>
          <wp:inline distT="0" distB="0" distL="0" distR="0">
            <wp:extent cx="850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850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естественные и/или искусственные водоемы;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2"/>
    <w:p>
      <w:pPr>
        <w:spacing w:after="0"/>
        <w:ind w:left="0"/>
        <w:jc w:val="both"/>
      </w:pPr>
      <w:r>
        <w:drawing>
          <wp:inline distT="0" distB="0" distL="0" distR="0">
            <wp:extent cx="5588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маршруты выпаса сельскохозяйственных животных, доступ пастбищепользователей к водоисточникам;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3"/>
    <w:p>
      <w:pPr>
        <w:spacing w:after="0"/>
        <w:ind w:left="0"/>
        <w:jc w:val="both"/>
      </w:pPr>
      <w:r>
        <w:drawing>
          <wp:inline distT="0" distB="0" distL="0" distR="0">
            <wp:extent cx="571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пастбища используемые в весенне – летний период 2431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4"/>
    <w:p>
      <w:pPr>
        <w:spacing w:after="0"/>
        <w:ind w:left="0"/>
        <w:jc w:val="both"/>
      </w:pPr>
      <w:r>
        <w:drawing>
          <wp:inline distT="0" distB="0" distL="0" distR="0">
            <wp:extent cx="5842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пастбища используемые в летний период 1287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5"/>
    <w:p>
      <w:pPr>
        <w:spacing w:after="0"/>
        <w:ind w:left="0"/>
        <w:jc w:val="both"/>
      </w:pPr>
      <w:r>
        <w:drawing>
          <wp:inline distT="0" distB="0" distL="0" distR="0">
            <wp:extent cx="596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пастбища используемые в осенний период 938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6"/>
    <w:p>
      <w:pPr>
        <w:spacing w:after="0"/>
        <w:ind w:left="0"/>
        <w:jc w:val="both"/>
      </w:pPr>
      <w:r>
        <w:drawing>
          <wp:inline distT="0" distB="0" distL="0" distR="0">
            <wp:extent cx="596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отдыхающие пастбища 694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media/document_image_rId105.jpeg" Type="http://schemas.openxmlformats.org/officeDocument/2006/relationships/image" Id="rId105"/><Relationship Target="media/document_image_rId106.jpeg" Type="http://schemas.openxmlformats.org/officeDocument/2006/relationships/image" Id="rId106"/><Relationship Target="media/document_image_rId107.jpeg" Type="http://schemas.openxmlformats.org/officeDocument/2006/relationships/image" Id="rId107"/><Relationship Target="media/document_image_rId108.jpeg" Type="http://schemas.openxmlformats.org/officeDocument/2006/relationships/image" Id="rId108"/><Relationship Target="media/document_image_rId109.jpeg" Type="http://schemas.openxmlformats.org/officeDocument/2006/relationships/image" Id="rId109"/><Relationship Target="media/document_image_rId110.jpeg" Type="http://schemas.openxmlformats.org/officeDocument/2006/relationships/image" Id="rId110"/><Relationship Target="media/document_image_rId111.jpeg" Type="http://schemas.openxmlformats.org/officeDocument/2006/relationships/image" Id="rId111"/><Relationship Target="media/document_image_rId112.jpeg" Type="http://schemas.openxmlformats.org/officeDocument/2006/relationships/image" Id="rId112"/><Relationship Target="media/document_image_rId113.jpeg" Type="http://schemas.openxmlformats.org/officeDocument/2006/relationships/image" Id="rId113"/><Relationship Target="media/document_image_rId114.jpeg" Type="http://schemas.openxmlformats.org/officeDocument/2006/relationships/image" Id="rId114"/><Relationship Target="media/document_image_rId115.jpeg" Type="http://schemas.openxmlformats.org/officeDocument/2006/relationships/image" Id="rId11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