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e629" w14:textId="f0be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Яснополянского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436/29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01.01.2026 в соответствии с пунктом 6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Яснополянского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71968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79428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7460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Яснополянского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бюджете Яснополянского сельского округа на 2026 год поступление целевых текущих трансфертов из областного бюджета в бюджет Яснополянского сельского в сумме 4401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Яснополянского сельского округа на 2026 год поступление целевых текущих трансфертов из районного бюджета в бюджет Яснополянского сельского в сумме 3000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Яснополянского сельского округа на 2026 год расходы за счет свободных остатков бюджетных средств, сложившихся на начало финансового года в сумме 7460 тысяч тенге,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бюджетную субвенцию, передаваемую из районного бюджета в бюджет Яснополянского сельского округа на 2026 год в сумме 40585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436/29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Ненефтяной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436/29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 ,поселках,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Ненефтяной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Используемыеостаткибюджетных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436/29</w:t>
            </w:r>
          </w:p>
        </w:tc>
      </w:tr>
    </w:tbl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Ненефтяной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