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98c6" w14:textId="2cf9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Тендыкского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432/29.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Тендыкского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125383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–10336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115047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125434,4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-51,4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496/31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Тендыкского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бюджете Тендыкского сельского округа на 2026 год поступление трансфертов из областного бюджета в бюджет Тендыкского сельского округа в сумме 82296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бюджете Тендыкского сельского округа на 2026 год поступление трансфертов из районного бюджета в бюджет Тендыкского сельского округа в сумме 7420 тысяч тенге.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Тендыкского сельского округа на 2026 год расходы за счет остатков бюджетных средств, сложившихся на начало финансового года в сумме 51,4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Тендыкского сельского округа на 2026 год в сумме 23549 тысяч тенге.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432/29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2026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496/31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 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432/29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Тендыкского сельского округа 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на 2027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декабря 2025 года № 432/29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Тендыкского сельского округа Тайыншинского района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на 2028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от 25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</w:t>
            </w:r>
          </w:p>
        </w:tc>
      </w:tr>
    </w:tbl>
    <w:bookmarkStart w:name="z1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