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0365" w14:textId="df70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Рощинского сельского округа Тайыншинского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2025 года № 431/29.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Рощинского сельского округа Тайыншинского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56427,6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27409,8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188,8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28829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63352,7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- 6925,1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- 6925,1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6925,1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6925,1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495/31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Рощинского сельского округа Тайыншинского района Северо-Казахстанской области формируются в соответствии Бюджетным Кодексом Республики Казахстан.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бюджета, в бюджет Рощинского сельского округа на 2026 год в сумме 20378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4.Учесть в бюджете Рощинского сельского округа на 2026 год поступление целевых текущих трансфертов из областного бюджета в сумме 1669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Рощинского сельского округа на 2026 год поступление целевых текущих трансфертов из районного бюджета в сумме 6000 тысяч тенге</w:t>
      </w:r>
    </w:p>
    <w:bookmarkEnd w:id="22"/>
    <w:bookmarkStart w:name="z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Учесть в бюджете Рощинского сельского округа на 2026 год расходы за счет остатков бюджетных средств, сложившихся на начало финансового года в сумме 6925,1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447/30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Учесть в бюджете Рощинского сельского округа на 2026 год расходы за счет остатков бюджетных средств, сложившихся на начало финансового года в сумме 6925,1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Тайыншинского района Северо-Казахстанской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481/30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430/29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Тайыншинского района Северо-Казахстанской области на 2026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495/31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431/29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Тайыншинского района Северо-Казахстанской области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431/29</w:t>
            </w:r>
          </w:p>
        </w:tc>
      </w:tr>
    </w:tbl>
    <w:bookmarkStart w:name="z6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Тайыншинского района Северо-Казахстанской области на 2028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431/29</w:t>
            </w:r>
          </w:p>
        </w:tc>
      </w:tr>
    </w:tbl>
    <w:bookmarkStart w:name="z10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45"/>
    <w:bookmarkStart w:name="z1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447/30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431/29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481/30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