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14da" w14:textId="95c1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Мироновского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430/29.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Мироновского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39014,0 тысяч тенге: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9048 тысяч тенге;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29966 тысяч тенге;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39238,4 тысяч тенге;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-224,4 тысяч тенге;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-224,4 тысяч тенге;</w:t>
      </w:r>
    </w:p>
    <w:bookmarkEnd w:id="16"/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224,4 тысяч тенге: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224,4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Мироновского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бюджета, в бюджет Мироновского сельского округа на 2026 год в сумме 23529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трансферты, передаваемые из районного бюджета, в бюджет Мироновского сельского округа на 2026 год в сумме 3000 тысяч тенге.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Мироновского сельского округа на 2026 год расходы за счет остатков бюджетных средств, сложившихся на начало финансового года в сумме 224,4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трансферты, передаваемые из областного бюджета, в бюджет Мироновского сельского округа на 2026 год в сумме 3437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430/29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2026 год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 430/29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 430/29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430/29</w:t>
            </w:r>
          </w:p>
        </w:tc>
      </w:tr>
    </w:tbl>
    <w:bookmarkStart w:name="z1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