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8e76" w14:textId="be98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Летовочного сельского округа Тайыншинского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429/29.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Летовочного сельского округа Тайыншинского района Северо-Казахстанской области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97176 тысяч тенге: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10785 тысяч тенге;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410 тысяч тенге;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85981 тысяч тенге;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99742,2 тысяч тенге;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-2566,2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- 2566,2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2566,2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2566,2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498/31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Летовочного сельского округа Тайыншинского района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Летовочного сельского округа на 2026 год в сумме 57603 тысяч тенге.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2026 год поступление целевых текущих трансфертов из областного бюджета в бюджет Летовочного сельского округа в сумме 4113 тысяч тенге.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на 2026 год поступление целевых текущих трансфертов из районного бюджета в бюджет Летовочного сельского округа в сумме 3000 тысяч тенге.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Летовочного сельского округа на 2026 год расходы за счет остатков бюджетных средств, сложившихся на начало финансового года в сумме 2566,2 тысяч тенге,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498/31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429/29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2026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498/31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2025 года № 429/29 </w:t>
            </w:r>
          </w:p>
        </w:tc>
      </w:tr>
    </w:tbl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№ 429/29 </w:t>
            </w:r>
          </w:p>
        </w:tc>
      </w:tr>
    </w:tbl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2028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429/29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Направление свободных остатков бюджетных средств, сложившихся на 1 января 2026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498/31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неиспользуемых (недоиспользуемых)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